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AD29B">
      <w:pPr>
        <w:jc w:val="left"/>
        <w:rPr>
          <w:sz w:val="28"/>
          <w:szCs w:val="28"/>
        </w:rPr>
      </w:pPr>
      <w:r>
        <w:rPr>
          <w:rFonts w:hint="eastAsia" w:ascii="黑体" w:hAnsi="黑体" w:eastAsia="黑体"/>
          <w:b/>
          <w:sz w:val="28"/>
          <w:szCs w:val="28"/>
          <w:lang w:val="en-US" w:eastAsia="zh-CN"/>
        </w:rPr>
        <w:t xml:space="preserve">附件2 </w:t>
      </w:r>
      <w:r>
        <w:rPr>
          <w:rFonts w:ascii="黑体" w:hAnsi="黑体" w:eastAsia="黑体"/>
          <w:b/>
          <w:sz w:val="28"/>
          <w:szCs w:val="28"/>
        </w:rPr>
        <w:t>院内比选响应文件</w:t>
      </w:r>
    </w:p>
    <w:p w14:paraId="2110B1C6">
      <w:pPr>
        <w:spacing w:before="0" w:after="200"/>
        <w:jc w:val="left"/>
        <w:rPr>
          <w:rFonts w:hint="eastAsia" w:eastAsia="宋体"/>
          <w:lang w:val="en-US" w:eastAsia="zh-CN"/>
        </w:rPr>
      </w:pPr>
      <w:r>
        <w:rPr>
          <w:rFonts w:ascii="宋体" w:hAnsi="宋体" w:eastAsia="宋体"/>
          <w:b/>
          <w:sz w:val="21"/>
        </w:rPr>
        <w:t>致：天津市第一中心医院</w:t>
      </w:r>
    </w:p>
    <w:p w14:paraId="0167A415">
      <w:pPr>
        <w:keepNext w:val="0"/>
        <w:keepLines w:val="0"/>
        <w:pageBreakBefore w:val="0"/>
        <w:widowControl/>
        <w:kinsoku/>
        <w:wordWrap/>
        <w:overflowPunct/>
        <w:topLinePunct w:val="0"/>
        <w:autoSpaceDE/>
        <w:autoSpaceDN/>
        <w:bidi w:val="0"/>
        <w:adjustRightInd/>
        <w:snapToGrid/>
        <w:spacing w:before="0" w:after="0" w:line="360" w:lineRule="auto"/>
        <w:ind w:firstLine="420" w:firstLineChars="200"/>
        <w:jc w:val="left"/>
        <w:textAlignment w:val="auto"/>
        <w:rPr>
          <w:rFonts w:hint="eastAsia" w:eastAsia="宋体"/>
          <w:lang w:eastAsia="zh-CN"/>
        </w:rPr>
      </w:pPr>
      <w:r>
        <w:rPr>
          <w:rFonts w:hint="eastAsia" w:ascii="宋体" w:hAnsi="宋体" w:eastAsia="宋体"/>
          <w:b w:val="0"/>
          <w:sz w:val="21"/>
        </w:rPr>
        <w:t>我单位愿意参加贵单位组织的</w:t>
      </w:r>
      <w:r>
        <w:rPr>
          <w:rFonts w:hint="eastAsia" w:ascii="宋体" w:hAnsi="宋体" w:eastAsia="宋体"/>
          <w:b w:val="0"/>
          <w:color w:val="C00000"/>
          <w:sz w:val="21"/>
        </w:rPr>
        <w:t>科技成果转化服务</w:t>
      </w:r>
      <w:r>
        <w:rPr>
          <w:rFonts w:hint="eastAsia" w:ascii="宋体" w:hAnsi="宋体" w:eastAsia="宋体"/>
          <w:b w:val="0"/>
          <w:sz w:val="21"/>
        </w:rPr>
        <w:t>项目</w:t>
      </w:r>
      <w:r>
        <w:rPr>
          <w:rFonts w:ascii="宋体" w:hAnsi="宋体" w:eastAsia="宋体"/>
          <w:b w:val="0"/>
          <w:sz w:val="21"/>
        </w:rPr>
        <w:t>，项目编号</w:t>
      </w:r>
      <w:r>
        <w:rPr>
          <w:color w:val="C00000"/>
          <w:szCs w:val="21"/>
        </w:rPr>
        <w:t>：</w:t>
      </w:r>
      <w:r>
        <w:rPr>
          <w:rFonts w:hint="default"/>
          <w:color w:val="C00000"/>
          <w:szCs w:val="21"/>
          <w:lang w:val="en-US" w:eastAsia="zh-CN"/>
        </w:rPr>
        <w:t>YNBX-</w:t>
      </w:r>
      <w:r>
        <w:rPr>
          <w:rFonts w:hint="eastAsia"/>
          <w:color w:val="C00000"/>
          <w:szCs w:val="21"/>
        </w:rPr>
        <w:t>KJ</w:t>
      </w:r>
      <w:r>
        <w:rPr>
          <w:rFonts w:hint="default"/>
          <w:color w:val="C00000"/>
          <w:szCs w:val="21"/>
          <w:lang w:val="en-US" w:eastAsia="zh-CN"/>
        </w:rPr>
        <w:t>-G-00</w:t>
      </w:r>
      <w:r>
        <w:rPr>
          <w:rFonts w:hint="eastAsia"/>
          <w:color w:val="C00000"/>
          <w:szCs w:val="21"/>
          <w:lang w:val="en-US" w:eastAsia="zh-CN"/>
        </w:rPr>
        <w:t>1</w:t>
      </w:r>
      <w:r>
        <w:rPr>
          <w:rFonts w:ascii="宋体" w:hAnsi="宋体" w:eastAsia="宋体"/>
          <w:b w:val="0"/>
          <w:sz w:val="21"/>
        </w:rPr>
        <w:t>，以下是我单位的院内比选响应文件</w:t>
      </w:r>
      <w:r>
        <w:rPr>
          <w:rFonts w:hint="eastAsia"/>
          <w:b w:val="0"/>
          <w:sz w:val="21"/>
          <w:lang w:eastAsia="zh-CN"/>
        </w:rPr>
        <w:t>。</w:t>
      </w:r>
    </w:p>
    <w:p w14:paraId="063DEED3">
      <w:pPr>
        <w:keepNext w:val="0"/>
        <w:keepLines w:val="0"/>
        <w:pageBreakBefore w:val="0"/>
        <w:widowControl/>
        <w:kinsoku/>
        <w:wordWrap/>
        <w:overflowPunct/>
        <w:topLinePunct w:val="0"/>
        <w:autoSpaceDE/>
        <w:autoSpaceDN/>
        <w:bidi w:val="0"/>
        <w:adjustRightInd/>
        <w:snapToGrid/>
        <w:spacing w:before="0" w:after="0" w:line="360" w:lineRule="auto"/>
        <w:ind w:firstLine="420" w:firstLineChars="200"/>
        <w:jc w:val="left"/>
        <w:textAlignment w:val="auto"/>
      </w:pPr>
      <w:r>
        <w:rPr>
          <w:rFonts w:ascii="宋体" w:hAnsi="宋体" w:eastAsia="宋体"/>
          <w:b w:val="0"/>
          <w:sz w:val="21"/>
        </w:rPr>
        <w:t>1. 所附投标报价表中规定的应提供和交付的服务投标总价为：</w:t>
      </w:r>
    </w:p>
    <w:p w14:paraId="7C68D322">
      <w:pPr>
        <w:keepNext w:val="0"/>
        <w:keepLines w:val="0"/>
        <w:pageBreakBefore w:val="0"/>
        <w:widowControl/>
        <w:kinsoku/>
        <w:wordWrap/>
        <w:overflowPunct/>
        <w:topLinePunct w:val="0"/>
        <w:autoSpaceDE/>
        <w:autoSpaceDN/>
        <w:bidi w:val="0"/>
        <w:adjustRightInd/>
        <w:snapToGrid/>
        <w:spacing w:before="0" w:after="0" w:line="360" w:lineRule="auto"/>
        <w:ind w:firstLine="420" w:firstLineChars="200"/>
        <w:jc w:val="left"/>
        <w:textAlignment w:val="auto"/>
      </w:pPr>
      <w:r>
        <w:rPr>
          <w:rFonts w:ascii="宋体" w:hAnsi="宋体" w:eastAsia="宋体"/>
          <w:b w:val="0"/>
          <w:sz w:val="21"/>
        </w:rPr>
        <w:t>第一包，￥      元（人民币），大写：                                 。</w:t>
      </w:r>
    </w:p>
    <w:p w14:paraId="686D1F96">
      <w:pPr>
        <w:keepNext w:val="0"/>
        <w:keepLines w:val="0"/>
        <w:pageBreakBefore w:val="0"/>
        <w:widowControl/>
        <w:numPr>
          <w:ilvl w:val="0"/>
          <w:numId w:val="7"/>
        </w:numPr>
        <w:kinsoku/>
        <w:wordWrap/>
        <w:overflowPunct/>
        <w:topLinePunct w:val="0"/>
        <w:autoSpaceDE/>
        <w:autoSpaceDN/>
        <w:bidi w:val="0"/>
        <w:adjustRightInd/>
        <w:snapToGrid/>
        <w:spacing w:before="0" w:after="0" w:line="360" w:lineRule="auto"/>
        <w:ind w:firstLine="420" w:firstLineChars="200"/>
        <w:jc w:val="left"/>
        <w:textAlignment w:val="auto"/>
        <w:rPr>
          <w:rFonts w:ascii="宋体" w:hAnsi="宋体" w:eastAsia="宋体"/>
          <w:b w:val="0"/>
          <w:sz w:val="21"/>
        </w:rPr>
      </w:pPr>
      <w:r>
        <w:rPr>
          <w:rFonts w:ascii="宋体" w:hAnsi="宋体" w:eastAsia="宋体"/>
          <w:b w:val="0"/>
          <w:sz w:val="21"/>
        </w:rPr>
        <w:t>我公司将按招标文件的规定履行合同责任和义务。</w:t>
      </w:r>
    </w:p>
    <w:p w14:paraId="07EDDF52">
      <w:pPr>
        <w:keepNext w:val="0"/>
        <w:keepLines w:val="0"/>
        <w:pageBreakBefore w:val="0"/>
        <w:widowControl/>
        <w:numPr>
          <w:ilvl w:val="0"/>
          <w:numId w:val="7"/>
        </w:numPr>
        <w:kinsoku/>
        <w:wordWrap/>
        <w:overflowPunct/>
        <w:topLinePunct w:val="0"/>
        <w:autoSpaceDE/>
        <w:autoSpaceDN/>
        <w:bidi w:val="0"/>
        <w:adjustRightInd/>
        <w:snapToGrid/>
        <w:spacing w:before="0" w:after="0" w:line="360" w:lineRule="auto"/>
        <w:ind w:firstLine="420" w:firstLineChars="200"/>
        <w:jc w:val="left"/>
        <w:textAlignment w:val="auto"/>
        <w:rPr>
          <w:rFonts w:ascii="宋体" w:hAnsi="宋体" w:eastAsia="宋体"/>
          <w:b w:val="0"/>
          <w:sz w:val="21"/>
        </w:rPr>
      </w:pPr>
      <w:r>
        <w:rPr>
          <w:rFonts w:ascii="宋体" w:hAnsi="宋体" w:eastAsia="宋体"/>
          <w:b w:val="0"/>
          <w:sz w:val="21"/>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27124764">
      <w:pPr>
        <w:keepNext w:val="0"/>
        <w:keepLines w:val="0"/>
        <w:pageBreakBefore w:val="0"/>
        <w:widowControl/>
        <w:numPr>
          <w:ilvl w:val="0"/>
          <w:numId w:val="7"/>
        </w:numPr>
        <w:kinsoku/>
        <w:wordWrap/>
        <w:overflowPunct/>
        <w:topLinePunct w:val="0"/>
        <w:autoSpaceDE/>
        <w:autoSpaceDN/>
        <w:bidi w:val="0"/>
        <w:adjustRightInd/>
        <w:snapToGrid/>
        <w:spacing w:before="0" w:after="0" w:line="360" w:lineRule="auto"/>
        <w:ind w:firstLine="420" w:firstLineChars="200"/>
        <w:jc w:val="left"/>
        <w:textAlignment w:val="auto"/>
        <w:rPr>
          <w:rFonts w:ascii="宋体" w:hAnsi="宋体" w:eastAsia="宋体"/>
          <w:b w:val="0"/>
          <w:sz w:val="21"/>
        </w:rPr>
      </w:pPr>
      <w:r>
        <w:rPr>
          <w:rFonts w:ascii="宋体" w:hAnsi="宋体" w:eastAsia="宋体"/>
          <w:b w:val="0"/>
          <w:sz w:val="21"/>
        </w:rPr>
        <w:t>我公司的投标有效期为提交投标文件的截止之日起60天。</w:t>
      </w:r>
    </w:p>
    <w:p w14:paraId="660086F5">
      <w:pPr>
        <w:keepNext w:val="0"/>
        <w:keepLines w:val="0"/>
        <w:pageBreakBefore w:val="0"/>
        <w:widowControl/>
        <w:numPr>
          <w:ilvl w:val="0"/>
          <w:numId w:val="7"/>
        </w:numPr>
        <w:kinsoku/>
        <w:wordWrap/>
        <w:overflowPunct/>
        <w:topLinePunct w:val="0"/>
        <w:autoSpaceDE/>
        <w:autoSpaceDN/>
        <w:bidi w:val="0"/>
        <w:adjustRightInd/>
        <w:snapToGrid/>
        <w:spacing w:before="0" w:after="0" w:line="360" w:lineRule="auto"/>
        <w:ind w:firstLine="420" w:firstLineChars="200"/>
        <w:jc w:val="left"/>
        <w:textAlignment w:val="auto"/>
        <w:rPr>
          <w:rFonts w:ascii="宋体" w:hAnsi="宋体" w:eastAsia="宋体"/>
          <w:b w:val="0"/>
          <w:sz w:val="21"/>
        </w:rPr>
      </w:pPr>
      <w:r>
        <w:rPr>
          <w:rFonts w:ascii="宋体" w:hAnsi="宋体" w:eastAsia="宋体"/>
          <w:b w:val="0"/>
          <w:sz w:val="21"/>
        </w:rPr>
        <w:t>我公司同意按照招标方要求提供的与投标有关的一切数据或资料，并声明投标文件及所提供的一切资料均真实有效。由于我公司提供资料不实而造成的责任和后果由我公司自行承担。</w:t>
      </w:r>
    </w:p>
    <w:p w14:paraId="4BA3D86F">
      <w:pPr>
        <w:keepNext w:val="0"/>
        <w:keepLines w:val="0"/>
        <w:pageBreakBefore w:val="0"/>
        <w:widowControl/>
        <w:numPr>
          <w:ilvl w:val="0"/>
          <w:numId w:val="7"/>
        </w:numPr>
        <w:kinsoku/>
        <w:wordWrap/>
        <w:overflowPunct/>
        <w:topLinePunct w:val="0"/>
        <w:autoSpaceDE/>
        <w:autoSpaceDN/>
        <w:bidi w:val="0"/>
        <w:adjustRightInd/>
        <w:snapToGrid/>
        <w:spacing w:before="0" w:after="0" w:line="360" w:lineRule="auto"/>
        <w:ind w:firstLine="420" w:firstLineChars="200"/>
        <w:jc w:val="left"/>
        <w:textAlignment w:val="auto"/>
        <w:rPr>
          <w:rFonts w:ascii="宋体" w:hAnsi="宋体" w:eastAsia="宋体"/>
          <w:b w:val="0"/>
          <w:sz w:val="21"/>
        </w:rPr>
      </w:pPr>
      <w:r>
        <w:rPr>
          <w:rFonts w:ascii="宋体" w:hAnsi="宋体" w:eastAsia="宋体"/>
          <w:b w:val="0"/>
          <w:sz w:val="21"/>
        </w:rPr>
        <w:t>我公司保证具备完成科技成果转化服务所必需的专业技术能力、人员配备和服务经验，若中标，则有义务向采购人提供其需要的有效书面证明材料。</w:t>
      </w:r>
    </w:p>
    <w:p w14:paraId="0CBCAA56">
      <w:pPr>
        <w:keepNext w:val="0"/>
        <w:keepLines w:val="0"/>
        <w:pageBreakBefore w:val="0"/>
        <w:widowControl/>
        <w:numPr>
          <w:ilvl w:val="0"/>
          <w:numId w:val="7"/>
        </w:numPr>
        <w:kinsoku/>
        <w:wordWrap/>
        <w:overflowPunct/>
        <w:topLinePunct w:val="0"/>
        <w:autoSpaceDE/>
        <w:autoSpaceDN/>
        <w:bidi w:val="0"/>
        <w:adjustRightInd/>
        <w:snapToGrid/>
        <w:spacing w:before="0" w:after="0" w:line="360" w:lineRule="auto"/>
        <w:ind w:firstLine="420" w:firstLineChars="200"/>
        <w:jc w:val="left"/>
        <w:textAlignment w:val="auto"/>
        <w:rPr>
          <w:rFonts w:ascii="宋体" w:hAnsi="宋体" w:eastAsia="宋体"/>
          <w:b w:val="0"/>
          <w:sz w:val="21"/>
        </w:rPr>
      </w:pPr>
      <w:r>
        <w:rPr>
          <w:rFonts w:ascii="宋体" w:hAnsi="宋体" w:eastAsia="宋体"/>
          <w:b w:val="0"/>
          <w:sz w:val="21"/>
        </w:rPr>
        <w:t>我公司承诺完全符合《政府采购法》、《政府采购法实施条例》等法律法规规定，并随时接受采购人的检查验证。在整个招标过程中，我公司若有违规行为，我公司完全接受贵中心依照相关法律法规和招标文件的规定给予处罚。</w:t>
      </w:r>
    </w:p>
    <w:p w14:paraId="4E908534">
      <w:pPr>
        <w:keepNext w:val="0"/>
        <w:keepLines w:val="0"/>
        <w:pageBreakBefore w:val="0"/>
        <w:widowControl/>
        <w:numPr>
          <w:ilvl w:val="0"/>
          <w:numId w:val="7"/>
        </w:numPr>
        <w:kinsoku/>
        <w:wordWrap/>
        <w:overflowPunct/>
        <w:topLinePunct w:val="0"/>
        <w:autoSpaceDE/>
        <w:autoSpaceDN/>
        <w:bidi w:val="0"/>
        <w:adjustRightInd/>
        <w:snapToGrid/>
        <w:spacing w:before="0" w:after="0" w:line="360" w:lineRule="auto"/>
        <w:ind w:firstLine="420" w:firstLineChars="200"/>
        <w:jc w:val="left"/>
        <w:textAlignment w:val="auto"/>
        <w:rPr>
          <w:rFonts w:ascii="宋体" w:hAnsi="宋体" w:eastAsia="宋体"/>
          <w:b w:val="0"/>
          <w:sz w:val="21"/>
        </w:rPr>
      </w:pPr>
      <w:r>
        <w:rPr>
          <w:rFonts w:ascii="宋体" w:hAnsi="宋体" w:eastAsia="宋体"/>
          <w:b w:val="0"/>
          <w:sz w:val="21"/>
        </w:rPr>
        <w:t>我公司若中标，本承诺将成为合同不可分割的一部分，与合同具有同等的法律效力</w:t>
      </w:r>
    </w:p>
    <w:p w14:paraId="03FBE002">
      <w:pPr>
        <w:keepNext w:val="0"/>
        <w:keepLines w:val="0"/>
        <w:pageBreakBefore w:val="0"/>
        <w:widowControl/>
        <w:numPr>
          <w:ilvl w:val="0"/>
          <w:numId w:val="7"/>
        </w:numPr>
        <w:kinsoku/>
        <w:wordWrap/>
        <w:overflowPunct/>
        <w:topLinePunct w:val="0"/>
        <w:autoSpaceDE/>
        <w:autoSpaceDN/>
        <w:bidi w:val="0"/>
        <w:adjustRightInd/>
        <w:snapToGrid/>
        <w:spacing w:before="0" w:after="0" w:line="360" w:lineRule="auto"/>
        <w:ind w:firstLine="420" w:firstLineChars="200"/>
        <w:jc w:val="left"/>
        <w:textAlignment w:val="auto"/>
        <w:rPr>
          <w:rFonts w:ascii="宋体" w:hAnsi="宋体" w:eastAsia="宋体"/>
          <w:b w:val="0"/>
          <w:sz w:val="21"/>
        </w:rPr>
      </w:pPr>
      <w:r>
        <w:rPr>
          <w:rFonts w:ascii="宋体" w:hAnsi="宋体" w:eastAsia="宋体"/>
          <w:b w:val="0"/>
          <w:sz w:val="21"/>
        </w:rPr>
        <w:t>如违反上述承诺，我公司投标无效且接受相关部门依法作出的处罚。</w:t>
      </w:r>
    </w:p>
    <w:p w14:paraId="03647B7C">
      <w:pPr>
        <w:keepNext w:val="0"/>
        <w:keepLines w:val="0"/>
        <w:pageBreakBefore w:val="0"/>
        <w:widowControl/>
        <w:numPr>
          <w:ilvl w:val="0"/>
          <w:numId w:val="7"/>
        </w:numPr>
        <w:kinsoku/>
        <w:wordWrap/>
        <w:overflowPunct/>
        <w:topLinePunct w:val="0"/>
        <w:autoSpaceDE/>
        <w:autoSpaceDN/>
        <w:bidi w:val="0"/>
        <w:adjustRightInd/>
        <w:snapToGrid/>
        <w:spacing w:before="0" w:after="0" w:line="360" w:lineRule="auto"/>
        <w:ind w:firstLine="420" w:firstLineChars="200"/>
        <w:jc w:val="left"/>
        <w:textAlignment w:val="auto"/>
        <w:rPr>
          <w:rFonts w:ascii="宋体" w:hAnsi="宋体" w:eastAsia="宋体"/>
          <w:b w:val="0"/>
          <w:sz w:val="21"/>
        </w:rPr>
      </w:pPr>
      <w:r>
        <w:rPr>
          <w:rFonts w:ascii="宋体" w:hAnsi="宋体" w:eastAsia="宋体"/>
          <w:b w:val="0"/>
          <w:sz w:val="21"/>
        </w:rPr>
        <w:t>我公司开票信息如下，</w:t>
      </w:r>
      <w:r>
        <w:rPr>
          <w:rFonts w:ascii="宋体" w:hAnsi="宋体" w:eastAsia="宋体"/>
          <w:b/>
          <w:bCs/>
          <w:sz w:val="21"/>
        </w:rPr>
        <w:t>此信息与我公司在税务局注册的信息一致</w:t>
      </w:r>
      <w:r>
        <w:rPr>
          <w:rFonts w:ascii="宋体" w:hAnsi="宋体" w:eastAsia="宋体"/>
          <w:b w:val="0"/>
          <w:sz w:val="21"/>
        </w:rPr>
        <w:t>：</w:t>
      </w:r>
    </w:p>
    <w:p w14:paraId="0E5454BE">
      <w:pPr>
        <w:keepNext w:val="0"/>
        <w:keepLines w:val="0"/>
        <w:pageBreakBefore w:val="0"/>
        <w:widowControl/>
        <w:kinsoku/>
        <w:wordWrap/>
        <w:overflowPunct/>
        <w:topLinePunct w:val="0"/>
        <w:autoSpaceDE/>
        <w:autoSpaceDN/>
        <w:bidi w:val="0"/>
        <w:adjustRightInd/>
        <w:snapToGrid/>
        <w:spacing w:before="0" w:after="0" w:line="360" w:lineRule="auto"/>
        <w:jc w:val="left"/>
        <w:textAlignment w:val="auto"/>
        <w:rPr>
          <w:rFonts w:ascii="宋体" w:hAnsi="宋体" w:eastAsia="宋体"/>
          <w:b w:val="0"/>
          <w:sz w:val="21"/>
        </w:rPr>
      </w:pPr>
      <w:r>
        <w:rPr>
          <w:rFonts w:ascii="宋体" w:hAnsi="宋体" w:eastAsia="宋体"/>
          <w:b w:val="0"/>
          <w:sz w:val="21"/>
        </w:rPr>
        <w:t xml:space="preserve">纳税人识别号：                                          </w:t>
      </w:r>
    </w:p>
    <w:p w14:paraId="21477DC9">
      <w:pPr>
        <w:keepNext w:val="0"/>
        <w:keepLines w:val="0"/>
        <w:pageBreakBefore w:val="0"/>
        <w:widowControl/>
        <w:kinsoku/>
        <w:wordWrap/>
        <w:overflowPunct/>
        <w:topLinePunct w:val="0"/>
        <w:autoSpaceDE/>
        <w:autoSpaceDN/>
        <w:bidi w:val="0"/>
        <w:adjustRightInd/>
        <w:snapToGrid/>
        <w:spacing w:before="0" w:after="0" w:line="360" w:lineRule="auto"/>
        <w:jc w:val="left"/>
        <w:textAlignment w:val="auto"/>
        <w:rPr>
          <w:rFonts w:ascii="宋体" w:hAnsi="宋体" w:eastAsia="宋体"/>
          <w:b w:val="0"/>
          <w:sz w:val="21"/>
        </w:rPr>
      </w:pPr>
      <w:r>
        <w:rPr>
          <w:rFonts w:ascii="宋体" w:hAnsi="宋体" w:eastAsia="宋体"/>
          <w:b w:val="0"/>
          <w:sz w:val="21"/>
        </w:rPr>
        <w:t xml:space="preserve">地址、电话：                                             </w:t>
      </w:r>
    </w:p>
    <w:p w14:paraId="33A9CAF0">
      <w:pPr>
        <w:keepNext w:val="0"/>
        <w:keepLines w:val="0"/>
        <w:pageBreakBefore w:val="0"/>
        <w:widowControl/>
        <w:kinsoku/>
        <w:wordWrap/>
        <w:overflowPunct/>
        <w:topLinePunct w:val="0"/>
        <w:autoSpaceDE/>
        <w:autoSpaceDN/>
        <w:bidi w:val="0"/>
        <w:adjustRightInd/>
        <w:snapToGrid/>
        <w:spacing w:before="0" w:after="0" w:line="360" w:lineRule="auto"/>
        <w:jc w:val="left"/>
        <w:textAlignment w:val="auto"/>
        <w:rPr>
          <w:rFonts w:ascii="宋体" w:hAnsi="宋体" w:eastAsia="宋体"/>
          <w:b w:val="0"/>
          <w:sz w:val="21"/>
        </w:rPr>
      </w:pPr>
      <w:r>
        <w:rPr>
          <w:rFonts w:ascii="宋体" w:hAnsi="宋体" w:eastAsia="宋体"/>
          <w:b w:val="0"/>
          <w:sz w:val="21"/>
        </w:rPr>
        <w:t xml:space="preserve">开户行及账号：                                          </w:t>
      </w:r>
    </w:p>
    <w:p w14:paraId="6DCD5085">
      <w:pPr>
        <w:keepNext w:val="0"/>
        <w:keepLines w:val="0"/>
        <w:pageBreakBefore w:val="0"/>
        <w:widowControl/>
        <w:kinsoku/>
        <w:wordWrap/>
        <w:overflowPunct/>
        <w:topLinePunct w:val="0"/>
        <w:autoSpaceDE/>
        <w:autoSpaceDN/>
        <w:bidi w:val="0"/>
        <w:adjustRightInd/>
        <w:snapToGrid/>
        <w:spacing w:before="0" w:after="0" w:line="360" w:lineRule="auto"/>
        <w:jc w:val="left"/>
        <w:textAlignment w:val="auto"/>
        <w:rPr>
          <w:rFonts w:ascii="宋体" w:hAnsi="宋体" w:eastAsia="宋体"/>
          <w:b w:val="0"/>
          <w:sz w:val="21"/>
        </w:rPr>
      </w:pPr>
    </w:p>
    <w:p w14:paraId="16C3DC0B">
      <w:pPr>
        <w:keepNext w:val="0"/>
        <w:keepLines w:val="0"/>
        <w:pageBreakBefore w:val="0"/>
        <w:widowControl/>
        <w:kinsoku/>
        <w:wordWrap/>
        <w:overflowPunct/>
        <w:topLinePunct w:val="0"/>
        <w:autoSpaceDE/>
        <w:autoSpaceDN/>
        <w:bidi w:val="0"/>
        <w:adjustRightInd/>
        <w:snapToGrid/>
        <w:spacing w:before="0" w:after="0" w:line="360" w:lineRule="auto"/>
        <w:ind w:firstLine="4830" w:firstLineChars="2300"/>
        <w:jc w:val="both"/>
        <w:textAlignment w:val="auto"/>
        <w:rPr>
          <w:rFonts w:ascii="宋体" w:hAnsi="宋体" w:eastAsia="宋体"/>
          <w:b w:val="0"/>
          <w:sz w:val="21"/>
        </w:rPr>
      </w:pPr>
      <w:r>
        <w:rPr>
          <w:rFonts w:ascii="宋体" w:hAnsi="宋体" w:eastAsia="宋体"/>
          <w:b w:val="0"/>
          <w:sz w:val="21"/>
        </w:rPr>
        <w:t xml:space="preserve">投标人名称：                                          </w:t>
      </w:r>
    </w:p>
    <w:p w14:paraId="4BDCA27C">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rPr>
          <w:rFonts w:ascii="宋体" w:hAnsi="宋体" w:eastAsia="宋体"/>
          <w:b w:val="0"/>
          <w:sz w:val="21"/>
        </w:rPr>
      </w:pPr>
      <w:r>
        <w:rPr>
          <w:rFonts w:hint="eastAsia" w:ascii="宋体" w:hAnsi="宋体" w:eastAsia="宋体"/>
          <w:b w:val="0"/>
          <w:sz w:val="21"/>
          <w:lang w:val="en-US" w:eastAsia="zh-CN"/>
        </w:rPr>
        <w:t xml:space="preserve">                                           </w:t>
      </w:r>
      <w:r>
        <w:rPr>
          <w:rFonts w:ascii="宋体" w:hAnsi="宋体" w:eastAsia="宋体"/>
          <w:b w:val="0"/>
          <w:sz w:val="21"/>
        </w:rPr>
        <w:t>日期：       年       月       日</w:t>
      </w:r>
    </w:p>
    <w:p w14:paraId="684DB7B4">
      <w:pPr>
        <w:keepNext w:val="0"/>
        <w:keepLines w:val="0"/>
        <w:pageBreakBefore w:val="0"/>
        <w:widowControl/>
        <w:kinsoku/>
        <w:wordWrap/>
        <w:overflowPunct/>
        <w:topLinePunct w:val="0"/>
        <w:autoSpaceDE/>
        <w:autoSpaceDN/>
        <w:bidi w:val="0"/>
        <w:adjustRightInd/>
        <w:snapToGrid/>
        <w:spacing w:before="0" w:after="0" w:line="360" w:lineRule="auto"/>
        <w:jc w:val="left"/>
        <w:textAlignment w:val="auto"/>
        <w:rPr>
          <w:rFonts w:ascii="宋体" w:hAnsi="宋体" w:eastAsia="宋体"/>
          <w:b w:val="0"/>
          <w:sz w:val="21"/>
        </w:rPr>
      </w:pPr>
      <w:r>
        <w:rPr>
          <w:rFonts w:ascii="宋体" w:hAnsi="宋体" w:eastAsia="宋体"/>
          <w:b w:val="0"/>
          <w:sz w:val="21"/>
        </w:rPr>
        <w:br w:type="page"/>
      </w:r>
    </w:p>
    <w:p w14:paraId="36416F76">
      <w:pPr>
        <w:jc w:val="center"/>
      </w:pPr>
      <w:r>
        <w:rPr>
          <w:rFonts w:hint="eastAsia" w:ascii="黑体" w:hAnsi="黑体" w:eastAsia="黑体"/>
          <w:b/>
          <w:sz w:val="32"/>
          <w:lang w:val="en-US" w:eastAsia="zh-CN"/>
        </w:rPr>
        <w:t>服务</w:t>
      </w:r>
      <w:r>
        <w:rPr>
          <w:rFonts w:ascii="黑体" w:hAnsi="黑体" w:eastAsia="黑体"/>
          <w:b/>
          <w:sz w:val="32"/>
        </w:rPr>
        <w:t>供应</w:t>
      </w:r>
      <w:r>
        <w:rPr>
          <w:rFonts w:hint="eastAsia" w:ascii="黑体" w:hAnsi="黑体" w:eastAsia="黑体"/>
          <w:b/>
          <w:sz w:val="32"/>
          <w:lang w:val="en-US" w:eastAsia="zh-CN"/>
        </w:rPr>
        <w:t>方</w:t>
      </w:r>
      <w:r>
        <w:rPr>
          <w:rFonts w:ascii="黑体" w:hAnsi="黑体" w:eastAsia="黑体"/>
          <w:b/>
          <w:sz w:val="32"/>
        </w:rPr>
        <w:t>资格要求证明文件</w:t>
      </w:r>
    </w:p>
    <w:p w14:paraId="2BA27524">
      <w:pPr>
        <w:spacing w:before="400" w:after="400"/>
      </w:pPr>
    </w:p>
    <w:p w14:paraId="34DBA8F7">
      <w:pPr>
        <w:spacing w:before="0" w:after="200"/>
        <w:jc w:val="left"/>
      </w:pPr>
      <w:r>
        <w:rPr>
          <w:rFonts w:ascii="宋体" w:hAnsi="宋体" w:eastAsia="宋体"/>
          <w:b w:val="0"/>
          <w:sz w:val="21"/>
        </w:rPr>
        <w:t>注：相关证明材料应附在此页后面。</w:t>
      </w:r>
    </w:p>
    <w:p w14:paraId="56426676">
      <w:r>
        <w:br w:type="page"/>
      </w:r>
    </w:p>
    <w:p w14:paraId="7E8DB560">
      <w:pPr>
        <w:jc w:val="center"/>
      </w:pPr>
      <w:r>
        <w:rPr>
          <w:rFonts w:ascii="黑体" w:hAnsi="黑体" w:eastAsia="黑体"/>
          <w:b/>
          <w:sz w:val="32"/>
        </w:rPr>
        <w:t>书面声明</w:t>
      </w:r>
    </w:p>
    <w:p w14:paraId="198A067F">
      <w:pPr>
        <w:pStyle w:val="143"/>
        <w:keepNext w:val="0"/>
        <w:keepLines w:val="0"/>
        <w:pageBreakBefore w:val="0"/>
        <w:widowControl w:val="0"/>
        <w:tabs>
          <w:tab w:val="left" w:pos="360"/>
        </w:tabs>
        <w:kinsoku/>
        <w:wordWrap/>
        <w:overflowPunct/>
        <w:topLinePunct w:val="0"/>
        <w:autoSpaceDE/>
        <w:autoSpaceDN/>
        <w:bidi w:val="0"/>
        <w:adjustRightInd/>
        <w:snapToGrid/>
        <w:spacing w:after="0" w:line="360" w:lineRule="auto"/>
        <w:ind w:left="0" w:firstLine="420" w:firstLineChars="200"/>
        <w:contextualSpacing w:val="0"/>
        <w:jc w:val="both"/>
        <w:textAlignment w:val="auto"/>
        <w:rPr>
          <w:rFonts w:hint="eastAsia" w:ascii="Times New Roman" w:hAnsi="Times New Roman" w:eastAsia="宋体" w:cs="Times New Roman"/>
          <w:kern w:val="2"/>
          <w:szCs w:val="21"/>
          <w:lang w:eastAsia="zh-CN"/>
        </w:rPr>
      </w:pPr>
      <w:r>
        <w:rPr>
          <w:rFonts w:hint="eastAsia" w:ascii="Times New Roman" w:hAnsi="Times New Roman" w:eastAsia="宋体" w:cs="Times New Roman"/>
          <w:kern w:val="2"/>
          <w:szCs w:val="21"/>
          <w:lang w:eastAsia="zh-CN"/>
        </w:rPr>
        <w:t>参加采购活动前3年我单位在经营活动中没有重大违法记录，我单位具备良好的商业信誉和健全的财务会计制度，依法缴纳税收和社会保障资金，同时声明我单位具备履行本项目合同所必需的设备和专业技术能力。我单位非联合体投标。</w:t>
      </w:r>
    </w:p>
    <w:p w14:paraId="6E531A63">
      <w:pPr>
        <w:pStyle w:val="143"/>
        <w:keepNext w:val="0"/>
        <w:keepLines w:val="0"/>
        <w:pageBreakBefore w:val="0"/>
        <w:widowControl w:val="0"/>
        <w:tabs>
          <w:tab w:val="left" w:pos="360"/>
        </w:tabs>
        <w:kinsoku/>
        <w:wordWrap/>
        <w:overflowPunct/>
        <w:topLinePunct w:val="0"/>
        <w:autoSpaceDE/>
        <w:autoSpaceDN/>
        <w:bidi w:val="0"/>
        <w:adjustRightInd/>
        <w:snapToGrid/>
        <w:spacing w:after="0" w:line="360" w:lineRule="auto"/>
        <w:ind w:left="0" w:firstLine="420" w:firstLineChars="200"/>
        <w:contextualSpacing w:val="0"/>
        <w:jc w:val="both"/>
        <w:textAlignment w:val="auto"/>
      </w:pPr>
      <w:r>
        <w:rPr>
          <w:rFonts w:ascii="宋体" w:hAnsi="宋体" w:eastAsia="宋体"/>
          <w:b w:val="0"/>
          <w:sz w:val="21"/>
        </w:rPr>
        <w:t>我方对以上声明负全部法律责任。</w:t>
      </w:r>
    </w:p>
    <w:p w14:paraId="1CB7D893">
      <w:pPr>
        <w:spacing w:before="0" w:after="200"/>
        <w:jc w:val="center"/>
      </w:pPr>
      <w:r>
        <w:rPr>
          <w:rFonts w:hint="eastAsia"/>
          <w:b w:val="0"/>
          <w:sz w:val="21"/>
          <w:lang w:val="en-US" w:eastAsia="zh-CN"/>
        </w:rPr>
        <w:t xml:space="preserve">                          </w:t>
      </w:r>
      <w:r>
        <w:rPr>
          <w:rFonts w:ascii="宋体" w:hAnsi="宋体" w:eastAsia="宋体"/>
          <w:b w:val="0"/>
          <w:sz w:val="21"/>
        </w:rPr>
        <w:t>投标人名称：</w:t>
      </w:r>
    </w:p>
    <w:p w14:paraId="5F469452">
      <w:pPr>
        <w:spacing w:before="0" w:after="200"/>
        <w:jc w:val="center"/>
      </w:pPr>
      <w:r>
        <w:rPr>
          <w:rFonts w:hint="eastAsia"/>
          <w:b w:val="0"/>
          <w:sz w:val="21"/>
          <w:lang w:val="en-US" w:eastAsia="zh-CN"/>
        </w:rPr>
        <w:t xml:space="preserve">                                               </w:t>
      </w:r>
      <w:r>
        <w:rPr>
          <w:rFonts w:ascii="宋体" w:hAnsi="宋体" w:eastAsia="宋体"/>
          <w:b w:val="0"/>
          <w:sz w:val="21"/>
        </w:rPr>
        <w:t>日期：       年       月       日</w:t>
      </w:r>
    </w:p>
    <w:p w14:paraId="3C3B200F">
      <w:pPr>
        <w:jc w:val="center"/>
      </w:pPr>
      <w:r>
        <w:br w:type="page"/>
      </w:r>
    </w:p>
    <w:p w14:paraId="7EA6CBE6">
      <w:pPr>
        <w:jc w:val="center"/>
      </w:pPr>
      <w:r>
        <w:rPr>
          <w:rFonts w:ascii="黑体" w:hAnsi="黑体" w:eastAsia="黑体"/>
          <w:b/>
          <w:sz w:val="32"/>
        </w:rPr>
        <w:t>投标代表人授权书</w:t>
      </w:r>
    </w:p>
    <w:p w14:paraId="52192094">
      <w:pPr>
        <w:spacing w:before="0" w:after="200"/>
        <w:jc w:val="left"/>
      </w:pPr>
      <w:r>
        <w:rPr>
          <w:rFonts w:ascii="宋体" w:hAnsi="宋体" w:eastAsia="宋体"/>
          <w:b/>
          <w:sz w:val="21"/>
        </w:rPr>
        <w:t>致：天津市第一中心医院</w:t>
      </w:r>
    </w:p>
    <w:p w14:paraId="0FE203FC">
      <w:pPr>
        <w:spacing w:before="0" w:after="200" w:line="360" w:lineRule="auto"/>
        <w:ind w:firstLine="420" w:firstLineChars="200"/>
        <w:jc w:val="left"/>
      </w:pPr>
      <w:r>
        <w:rPr>
          <w:rFonts w:ascii="宋体" w:hAnsi="宋体" w:eastAsia="宋体"/>
        </w:rPr>
        <w:t>我单位授权委托本月/上月（本月尚未缴纳社保的，则填写上月）由我单位缴纳社会保险的在职职工_______________（姓名）（身份证号码：____________________、联系电话：_______________）作为投标代表人以我方的名义参加贵中心组织的科技成果转化服务采购项目（项目编号：</w:t>
      </w:r>
      <w:bookmarkStart w:id="0" w:name="_GoBack"/>
      <w:bookmarkEnd w:id="0"/>
      <w:r>
        <w:rPr>
          <w:rFonts w:hint="default" w:ascii="宋体" w:hAnsi="宋体" w:eastAsia="宋体"/>
          <w:b w:val="0"/>
          <w:color w:val="FF0000"/>
          <w:sz w:val="21"/>
          <w:lang w:val="en-US" w:eastAsia="zh-CN"/>
        </w:rPr>
        <w:t>YNBX-</w:t>
      </w:r>
      <w:r>
        <w:rPr>
          <w:rFonts w:hint="eastAsia" w:ascii="宋体" w:hAnsi="宋体" w:eastAsia="宋体"/>
          <w:b w:val="0"/>
          <w:color w:val="FF0000"/>
          <w:sz w:val="21"/>
        </w:rPr>
        <w:t>KJ</w:t>
      </w:r>
      <w:r>
        <w:rPr>
          <w:rFonts w:hint="default" w:ascii="宋体" w:hAnsi="宋体" w:eastAsia="宋体"/>
          <w:b w:val="0"/>
          <w:color w:val="FF0000"/>
          <w:sz w:val="21"/>
          <w:lang w:val="en-US" w:eastAsia="zh-CN"/>
        </w:rPr>
        <w:t>-G-00</w:t>
      </w:r>
      <w:r>
        <w:rPr>
          <w:rFonts w:hint="eastAsia" w:ascii="宋体" w:hAnsi="宋体" w:eastAsia="宋体"/>
          <w:b w:val="0"/>
          <w:color w:val="FF0000"/>
          <w:sz w:val="21"/>
          <w:lang w:val="en-US" w:eastAsia="zh-CN"/>
        </w:rPr>
        <w:t>1</w:t>
      </w:r>
      <w:r>
        <w:rPr>
          <w:rFonts w:ascii="宋体" w:hAnsi="宋体" w:eastAsia="宋体"/>
        </w:rPr>
        <w:t>）的投标活动，并代表我方全权办理针对上述项目的投标、开标、投标文件澄清、签约等一切具体事务和签署相关文件。</w:t>
      </w:r>
    </w:p>
    <w:p w14:paraId="2283699D">
      <w:pPr>
        <w:keepNext w:val="0"/>
        <w:keepLines w:val="0"/>
        <w:pageBreakBefore w:val="0"/>
        <w:widowControl/>
        <w:kinsoku/>
        <w:wordWrap/>
        <w:overflowPunct/>
        <w:topLinePunct w:val="0"/>
        <w:autoSpaceDE/>
        <w:autoSpaceDN/>
        <w:bidi w:val="0"/>
        <w:adjustRightInd/>
        <w:snapToGrid/>
        <w:spacing w:before="0" w:after="200"/>
        <w:ind w:firstLine="420" w:firstLineChars="200"/>
        <w:jc w:val="left"/>
        <w:textAlignment w:val="auto"/>
      </w:pPr>
      <w:r>
        <w:rPr>
          <w:rFonts w:ascii="宋体" w:hAnsi="宋体" w:eastAsia="宋体"/>
          <w:b w:val="0"/>
          <w:sz w:val="21"/>
        </w:rPr>
        <w:t>我方对投标代表人的签名事项负全部责任。</w:t>
      </w:r>
    </w:p>
    <w:p w14:paraId="718F5764">
      <w:pPr>
        <w:keepNext w:val="0"/>
        <w:keepLines w:val="0"/>
        <w:pageBreakBefore w:val="0"/>
        <w:widowControl/>
        <w:kinsoku/>
        <w:wordWrap/>
        <w:overflowPunct/>
        <w:topLinePunct w:val="0"/>
        <w:autoSpaceDE/>
        <w:autoSpaceDN/>
        <w:bidi w:val="0"/>
        <w:adjustRightInd/>
        <w:snapToGrid/>
        <w:spacing w:before="0" w:after="200"/>
        <w:ind w:firstLine="420" w:firstLineChars="200"/>
        <w:jc w:val="left"/>
        <w:textAlignment w:val="auto"/>
      </w:pPr>
      <w:r>
        <w:rPr>
          <w:rFonts w:ascii="宋体" w:hAnsi="宋体" w:eastAsia="宋体"/>
          <w:b w:val="0"/>
          <w:sz w:val="21"/>
        </w:rPr>
        <w:t>本授权书至投标有效期结束前始终有效。</w:t>
      </w:r>
    </w:p>
    <w:p w14:paraId="6858D6DD">
      <w:pPr>
        <w:keepNext w:val="0"/>
        <w:keepLines w:val="0"/>
        <w:pageBreakBefore w:val="0"/>
        <w:widowControl/>
        <w:kinsoku/>
        <w:wordWrap/>
        <w:overflowPunct/>
        <w:topLinePunct w:val="0"/>
        <w:autoSpaceDE/>
        <w:autoSpaceDN/>
        <w:bidi w:val="0"/>
        <w:adjustRightInd/>
        <w:snapToGrid/>
        <w:spacing w:before="0" w:after="200"/>
        <w:ind w:firstLine="420" w:firstLineChars="200"/>
        <w:jc w:val="left"/>
        <w:textAlignment w:val="auto"/>
        <w:rPr>
          <w:rFonts w:ascii="宋体" w:hAnsi="宋体" w:eastAsia="宋体"/>
          <w:b w:val="0"/>
          <w:sz w:val="21"/>
        </w:rPr>
      </w:pPr>
      <w:r>
        <w:rPr>
          <w:rFonts w:ascii="宋体" w:hAnsi="宋体" w:eastAsia="宋体"/>
          <w:b w:val="0"/>
          <w:sz w:val="21"/>
        </w:rPr>
        <w:t>投标代表人无转委托权，特此委托。</w:t>
      </w:r>
    </w:p>
    <w:p w14:paraId="25DC4913">
      <w:pPr>
        <w:spacing w:before="0" w:after="200"/>
        <w:ind w:firstLine="4620" w:firstLineChars="2200"/>
        <w:jc w:val="left"/>
      </w:pPr>
      <w:r>
        <w:rPr>
          <w:rFonts w:ascii="宋体" w:hAnsi="宋体" w:eastAsia="宋体"/>
          <w:b w:val="0"/>
          <w:sz w:val="21"/>
        </w:rPr>
        <w:t xml:space="preserve">投标人名称：                                          </w:t>
      </w:r>
    </w:p>
    <w:p w14:paraId="2BC6441C">
      <w:pPr>
        <w:spacing w:before="0" w:after="200"/>
        <w:ind w:firstLine="4620" w:firstLineChars="2200"/>
        <w:jc w:val="both"/>
        <w:rPr>
          <w:rFonts w:ascii="宋体" w:hAnsi="宋体" w:eastAsia="宋体"/>
          <w:b w:val="0"/>
          <w:sz w:val="21"/>
        </w:rPr>
      </w:pPr>
      <w:r>
        <w:rPr>
          <w:rFonts w:ascii="宋体" w:hAnsi="宋体" w:eastAsia="宋体"/>
          <w:b w:val="0"/>
          <w:sz w:val="21"/>
        </w:rPr>
        <w:t xml:space="preserve">法定代表人（签字或盖章）：                                 </w:t>
      </w:r>
    </w:p>
    <w:p w14:paraId="4778B1C1">
      <w:pPr>
        <w:spacing w:before="0" w:after="200"/>
        <w:ind w:firstLine="4620" w:firstLineChars="2200"/>
        <w:jc w:val="both"/>
      </w:pPr>
      <w:r>
        <w:rPr>
          <w:rFonts w:ascii="宋体" w:hAnsi="宋体" w:eastAsia="宋体"/>
          <w:b w:val="0"/>
          <w:sz w:val="21"/>
        </w:rPr>
        <w:t>日期：       年       月       日</w:t>
      </w:r>
    </w:p>
    <w:tbl>
      <w:tblPr>
        <w:tblStyle w:val="33"/>
        <w:tblpPr w:leftFromText="180" w:rightFromText="180" w:vertAnchor="text" w:horzAnchor="page" w:tblpXSpec="center" w:tblpY="596"/>
        <w:tblOverlap w:val="never"/>
        <w:tblW w:w="51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2"/>
        <w:gridCol w:w="4569"/>
      </w:tblGrid>
      <w:tr w14:paraId="294E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6" w:type="pct"/>
          </w:tcPr>
          <w:p w14:paraId="1A60E01D">
            <w:pPr>
              <w:spacing w:line="360" w:lineRule="auto"/>
              <w:jc w:val="left"/>
              <w:rPr>
                <w:szCs w:val="21"/>
              </w:rPr>
            </w:pPr>
            <w:r>
              <w:rPr>
                <w:rFonts w:hint="eastAsia"/>
                <w:szCs w:val="21"/>
              </w:rPr>
              <w:t>投标代表人身份证正面</w:t>
            </w:r>
          </w:p>
          <w:p w14:paraId="70C88F47">
            <w:pPr>
              <w:spacing w:line="360" w:lineRule="auto"/>
              <w:jc w:val="left"/>
              <w:rPr>
                <w:szCs w:val="21"/>
              </w:rPr>
            </w:pPr>
          </w:p>
          <w:p w14:paraId="6E570936">
            <w:pPr>
              <w:spacing w:line="360" w:lineRule="auto"/>
              <w:jc w:val="left"/>
              <w:rPr>
                <w:szCs w:val="21"/>
              </w:rPr>
            </w:pPr>
          </w:p>
          <w:p w14:paraId="1F745355">
            <w:pPr>
              <w:spacing w:line="360" w:lineRule="auto"/>
              <w:jc w:val="left"/>
              <w:rPr>
                <w:szCs w:val="21"/>
              </w:rPr>
            </w:pPr>
          </w:p>
          <w:p w14:paraId="41FD2A18">
            <w:pPr>
              <w:spacing w:line="360" w:lineRule="auto"/>
              <w:jc w:val="left"/>
              <w:rPr>
                <w:szCs w:val="21"/>
              </w:rPr>
            </w:pPr>
          </w:p>
          <w:p w14:paraId="64A5F6AE">
            <w:pPr>
              <w:spacing w:line="360" w:lineRule="auto"/>
              <w:jc w:val="left"/>
              <w:rPr>
                <w:szCs w:val="21"/>
              </w:rPr>
            </w:pPr>
          </w:p>
        </w:tc>
        <w:tc>
          <w:tcPr>
            <w:tcW w:w="2493" w:type="pct"/>
          </w:tcPr>
          <w:p w14:paraId="02F307A7">
            <w:pPr>
              <w:spacing w:line="360" w:lineRule="auto"/>
              <w:jc w:val="left"/>
              <w:rPr>
                <w:szCs w:val="21"/>
              </w:rPr>
            </w:pPr>
            <w:r>
              <w:rPr>
                <w:rFonts w:hint="eastAsia"/>
                <w:szCs w:val="21"/>
              </w:rPr>
              <w:t>投标代表人身份证背面</w:t>
            </w:r>
          </w:p>
        </w:tc>
      </w:tr>
    </w:tbl>
    <w:p w14:paraId="09A78906">
      <w:pPr>
        <w:jc w:val="center"/>
        <w:rPr>
          <w:rFonts w:ascii="黑体" w:hAnsi="黑体" w:eastAsia="黑体"/>
          <w:b/>
          <w:sz w:val="32"/>
        </w:rPr>
      </w:pPr>
    </w:p>
    <w:p w14:paraId="79B36F42">
      <w:pPr>
        <w:jc w:val="both"/>
        <w:rPr>
          <w:rFonts w:ascii="黑体" w:hAnsi="黑体" w:eastAsia="黑体"/>
          <w:b/>
          <w:sz w:val="32"/>
        </w:rPr>
      </w:pPr>
    </w:p>
    <w:p w14:paraId="659F24CF">
      <w:pPr>
        <w:jc w:val="center"/>
        <w:rPr>
          <w:rFonts w:ascii="黑体" w:hAnsi="黑体" w:eastAsia="黑体"/>
          <w:b/>
          <w:sz w:val="32"/>
        </w:rPr>
      </w:pPr>
    </w:p>
    <w:p w14:paraId="576E54AC">
      <w:pPr>
        <w:jc w:val="center"/>
      </w:pPr>
      <w:r>
        <w:rPr>
          <w:rFonts w:ascii="黑体" w:hAnsi="黑体" w:eastAsia="黑体"/>
          <w:b/>
          <w:sz w:val="32"/>
        </w:rPr>
        <w:t>开标一览表</w:t>
      </w:r>
    </w:p>
    <w:p w14:paraId="390A2241">
      <w:pPr>
        <w:spacing w:before="0" w:after="200"/>
        <w:jc w:val="left"/>
      </w:pPr>
      <w:r>
        <w:rPr>
          <w:rFonts w:ascii="宋体" w:hAnsi="宋体" w:eastAsia="宋体"/>
          <w:b w:val="0"/>
          <w:sz w:val="21"/>
        </w:rPr>
        <w:t>项目名称：科技成果转化服务采购</w:t>
      </w:r>
      <w:r>
        <w:rPr>
          <w:rFonts w:hint="eastAsia"/>
          <w:b w:val="0"/>
          <w:sz w:val="21"/>
          <w:lang w:val="en-US" w:eastAsia="zh-CN"/>
        </w:rPr>
        <w:t>项目</w:t>
      </w:r>
    </w:p>
    <w:p w14:paraId="020B7545">
      <w:pPr>
        <w:spacing w:line="460" w:lineRule="exact"/>
      </w:pPr>
      <w:r>
        <w:rPr>
          <w:rFonts w:ascii="宋体" w:hAnsi="宋体" w:eastAsia="宋体"/>
          <w:b w:val="0"/>
          <w:sz w:val="21"/>
        </w:rPr>
        <w:t>项目编号：</w:t>
      </w:r>
      <w:r>
        <w:rPr>
          <w:rFonts w:hint="default" w:ascii="宋体" w:hAnsi="宋体" w:eastAsia="宋体"/>
          <w:b w:val="0"/>
          <w:color w:val="FF0000"/>
          <w:sz w:val="21"/>
          <w:lang w:val="en-US" w:eastAsia="zh-CN"/>
        </w:rPr>
        <w:t>YNBX-</w:t>
      </w:r>
      <w:r>
        <w:rPr>
          <w:rFonts w:hint="eastAsia" w:ascii="宋体" w:hAnsi="宋体" w:eastAsia="宋体"/>
          <w:b w:val="0"/>
          <w:color w:val="FF0000"/>
          <w:sz w:val="21"/>
        </w:rPr>
        <w:t>KJ</w:t>
      </w:r>
      <w:r>
        <w:rPr>
          <w:rFonts w:hint="default" w:ascii="宋体" w:hAnsi="宋体" w:eastAsia="宋体"/>
          <w:b w:val="0"/>
          <w:color w:val="FF0000"/>
          <w:sz w:val="21"/>
          <w:lang w:val="en-US" w:eastAsia="zh-CN"/>
        </w:rPr>
        <w:t>-G-00</w:t>
      </w:r>
      <w:r>
        <w:rPr>
          <w:rFonts w:hint="eastAsia" w:ascii="宋体" w:hAnsi="宋体" w:eastAsia="宋体"/>
          <w:b w:val="0"/>
          <w:color w:val="FF0000"/>
          <w:sz w:val="21"/>
          <w:lang w:val="en-US" w:eastAsia="zh-CN"/>
        </w:rPr>
        <w:t>1</w:t>
      </w:r>
    </w:p>
    <w:p w14:paraId="138C8580">
      <w:pPr>
        <w:spacing w:before="0" w:after="200"/>
        <w:jc w:val="left"/>
      </w:pPr>
      <w:r>
        <w:rPr>
          <w:rFonts w:ascii="宋体" w:hAnsi="宋体" w:eastAsia="宋体"/>
          <w:b w:val="0"/>
          <w:sz w:val="21"/>
        </w:rPr>
        <w:t>单位：元</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2106"/>
        <w:gridCol w:w="1840"/>
        <w:gridCol w:w="3502"/>
      </w:tblGrid>
      <w:tr w14:paraId="4131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D9D9D9"/>
          </w:tcPr>
          <w:p w14:paraId="579BB852">
            <w:pPr>
              <w:spacing w:after="0" w:line="240" w:lineRule="auto"/>
              <w:jc w:val="center"/>
              <w:rPr>
                <w:highlight w:val="none"/>
              </w:rPr>
            </w:pPr>
            <w:r>
              <w:rPr>
                <w:highlight w:val="none"/>
              </w:rPr>
              <w:t>包号</w:t>
            </w:r>
          </w:p>
        </w:tc>
        <w:tc>
          <w:tcPr>
            <w:tcW w:w="2160" w:type="dxa"/>
            <w:tcBorders>
              <w:top w:val="single" w:color="000000" w:sz="4" w:space="0"/>
              <w:left w:val="single" w:color="000000" w:sz="4" w:space="0"/>
              <w:bottom w:val="single" w:color="000000" w:sz="4" w:space="0"/>
              <w:right w:val="single" w:color="000000" w:sz="4" w:space="0"/>
            </w:tcBorders>
            <w:shd w:val="clear" w:color="auto" w:fill="D9D9D9"/>
          </w:tcPr>
          <w:p w14:paraId="65E5F970">
            <w:pPr>
              <w:spacing w:after="0" w:line="240" w:lineRule="auto"/>
              <w:jc w:val="center"/>
              <w:rPr>
                <w:highlight w:val="none"/>
              </w:rPr>
            </w:pPr>
            <w:r>
              <w:rPr>
                <w:highlight w:val="none"/>
              </w:rPr>
              <w:t>包名称</w:t>
            </w:r>
          </w:p>
        </w:tc>
        <w:tc>
          <w:tcPr>
            <w:tcW w:w="1872" w:type="dxa"/>
            <w:tcBorders>
              <w:top w:val="single" w:color="000000" w:sz="4" w:space="0"/>
              <w:left w:val="single" w:color="000000" w:sz="4" w:space="0"/>
              <w:bottom w:val="single" w:color="000000" w:sz="4" w:space="0"/>
              <w:right w:val="single" w:color="000000" w:sz="4" w:space="0"/>
            </w:tcBorders>
            <w:shd w:val="clear" w:color="auto" w:fill="D9D9D9"/>
          </w:tcPr>
          <w:p w14:paraId="111D6E55">
            <w:pPr>
              <w:spacing w:after="0" w:line="240" w:lineRule="auto"/>
              <w:jc w:val="center"/>
              <w:rPr>
                <w:highlight w:val="none"/>
              </w:rPr>
            </w:pPr>
            <w:r>
              <w:rPr>
                <w:highlight w:val="none"/>
              </w:rPr>
              <w:t>投标总价（元）</w:t>
            </w:r>
          </w:p>
        </w:tc>
        <w:tc>
          <w:tcPr>
            <w:tcW w:w="3600" w:type="dxa"/>
            <w:tcBorders>
              <w:top w:val="single" w:color="000000" w:sz="4" w:space="0"/>
              <w:left w:val="single" w:color="000000" w:sz="4" w:space="0"/>
              <w:bottom w:val="single" w:color="000000" w:sz="4" w:space="0"/>
              <w:right w:val="single" w:color="000000" w:sz="4" w:space="0"/>
            </w:tcBorders>
            <w:shd w:val="clear" w:color="auto" w:fill="D9D9D9"/>
          </w:tcPr>
          <w:p w14:paraId="097FE433">
            <w:pPr>
              <w:spacing w:after="0" w:line="240" w:lineRule="auto"/>
              <w:jc w:val="center"/>
              <w:rPr>
                <w:highlight w:val="none"/>
              </w:rPr>
            </w:pPr>
            <w:r>
              <w:rPr>
                <w:highlight w:val="none"/>
              </w:rPr>
              <w:t>备注</w:t>
            </w:r>
          </w:p>
        </w:tc>
      </w:tr>
      <w:tr w14:paraId="3CEC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440" w:type="dxa"/>
            <w:tcBorders>
              <w:top w:val="single" w:color="000000" w:sz="4" w:space="0"/>
              <w:left w:val="single" w:color="000000" w:sz="4" w:space="0"/>
              <w:bottom w:val="single" w:color="000000" w:sz="4" w:space="0"/>
              <w:right w:val="single" w:color="000000" w:sz="4" w:space="0"/>
            </w:tcBorders>
            <w:vAlign w:val="center"/>
          </w:tcPr>
          <w:p w14:paraId="4B663D8E">
            <w:pPr>
              <w:spacing w:after="0" w:line="240" w:lineRule="auto"/>
              <w:jc w:val="center"/>
              <w:rPr>
                <w:highlight w:val="none"/>
              </w:rPr>
            </w:pPr>
            <w:r>
              <w:rPr>
                <w:highlight w:val="none"/>
              </w:rPr>
              <w:t>1</w:t>
            </w:r>
          </w:p>
        </w:tc>
        <w:tc>
          <w:tcPr>
            <w:tcW w:w="2160" w:type="dxa"/>
            <w:tcBorders>
              <w:top w:val="single" w:color="000000" w:sz="4" w:space="0"/>
              <w:left w:val="single" w:color="000000" w:sz="4" w:space="0"/>
              <w:bottom w:val="single" w:color="000000" w:sz="4" w:space="0"/>
              <w:right w:val="single" w:color="000000" w:sz="4" w:space="0"/>
            </w:tcBorders>
            <w:vAlign w:val="center"/>
          </w:tcPr>
          <w:p w14:paraId="47EE07DE">
            <w:pPr>
              <w:spacing w:after="0" w:line="240" w:lineRule="auto"/>
              <w:jc w:val="center"/>
              <w:rPr>
                <w:highlight w:val="none"/>
              </w:rPr>
            </w:pPr>
          </w:p>
        </w:tc>
        <w:tc>
          <w:tcPr>
            <w:tcW w:w="1872" w:type="dxa"/>
            <w:tcBorders>
              <w:top w:val="single" w:color="000000" w:sz="4" w:space="0"/>
              <w:left w:val="single" w:color="000000" w:sz="4" w:space="0"/>
              <w:bottom w:val="single" w:color="000000" w:sz="4" w:space="0"/>
              <w:right w:val="single" w:color="000000" w:sz="4" w:space="0"/>
            </w:tcBorders>
            <w:vAlign w:val="center"/>
          </w:tcPr>
          <w:p w14:paraId="0E8914F7">
            <w:pPr>
              <w:spacing w:after="0" w:line="240" w:lineRule="auto"/>
              <w:jc w:val="center"/>
              <w:rPr>
                <w:highlight w:val="none"/>
              </w:rPr>
            </w:pPr>
          </w:p>
        </w:tc>
        <w:tc>
          <w:tcPr>
            <w:tcW w:w="3600" w:type="dxa"/>
            <w:tcBorders>
              <w:top w:val="single" w:color="000000" w:sz="4" w:space="0"/>
              <w:left w:val="single" w:color="000000" w:sz="4" w:space="0"/>
              <w:bottom w:val="single" w:color="000000" w:sz="4" w:space="0"/>
              <w:right w:val="single" w:color="000000" w:sz="4" w:space="0"/>
            </w:tcBorders>
            <w:vAlign w:val="center"/>
          </w:tcPr>
          <w:p w14:paraId="38872D89">
            <w:pPr>
              <w:spacing w:after="0" w:line="240" w:lineRule="auto"/>
              <w:jc w:val="center"/>
              <w:rPr>
                <w:highlight w:val="none"/>
              </w:rPr>
            </w:pPr>
          </w:p>
        </w:tc>
      </w:tr>
    </w:tbl>
    <w:p w14:paraId="5D42FDF0">
      <w:pPr>
        <w:spacing w:before="800" w:after="200"/>
      </w:pPr>
    </w:p>
    <w:p w14:paraId="48BF5CCB">
      <w:pPr>
        <w:spacing w:before="0" w:after="200"/>
        <w:ind w:firstLine="5040" w:firstLineChars="2400"/>
        <w:jc w:val="left"/>
      </w:pPr>
      <w:r>
        <w:rPr>
          <w:rFonts w:ascii="宋体" w:hAnsi="宋体" w:eastAsia="宋体"/>
          <w:b w:val="0"/>
          <w:sz w:val="21"/>
        </w:rPr>
        <w:t xml:space="preserve">投标人名称：                                          </w:t>
      </w:r>
    </w:p>
    <w:p w14:paraId="3D14837F">
      <w:pPr>
        <w:spacing w:before="0" w:after="200"/>
        <w:ind w:firstLine="5040" w:firstLineChars="2400"/>
        <w:jc w:val="left"/>
      </w:pPr>
      <w:r>
        <w:rPr>
          <w:rFonts w:ascii="宋体" w:hAnsi="宋体" w:eastAsia="宋体"/>
          <w:b w:val="0"/>
          <w:sz w:val="21"/>
        </w:rPr>
        <w:t>日期：       年       月       日</w:t>
      </w:r>
    </w:p>
    <w:p w14:paraId="28473DD6">
      <w:r>
        <w:br w:type="page"/>
      </w:r>
    </w:p>
    <w:p w14:paraId="4D725018">
      <w:pPr>
        <w:jc w:val="center"/>
      </w:pPr>
      <w:r>
        <w:rPr>
          <w:rFonts w:ascii="黑体" w:hAnsi="黑体" w:eastAsia="黑体"/>
          <w:b/>
          <w:sz w:val="32"/>
        </w:rPr>
        <w:t>开标分项一览表</w:t>
      </w:r>
    </w:p>
    <w:p w14:paraId="2CFC6BA6">
      <w:pPr>
        <w:spacing w:before="0" w:after="200"/>
        <w:jc w:val="left"/>
        <w:rPr>
          <w:rFonts w:hint="eastAsia" w:eastAsia="宋体"/>
          <w:lang w:val="en-US" w:eastAsia="zh-CN"/>
        </w:rPr>
      </w:pPr>
      <w:r>
        <w:rPr>
          <w:rFonts w:ascii="宋体" w:hAnsi="宋体" w:eastAsia="宋体"/>
          <w:b w:val="0"/>
          <w:sz w:val="21"/>
        </w:rPr>
        <w:t>项目名称：科技成果转化服务采购</w:t>
      </w:r>
      <w:r>
        <w:rPr>
          <w:rFonts w:hint="eastAsia"/>
          <w:b w:val="0"/>
          <w:sz w:val="21"/>
          <w:lang w:val="en-US" w:eastAsia="zh-CN"/>
        </w:rPr>
        <w:t>项目</w:t>
      </w:r>
    </w:p>
    <w:p w14:paraId="5DDAAE7E">
      <w:pPr>
        <w:spacing w:before="0" w:after="200"/>
        <w:jc w:val="left"/>
        <w:rPr>
          <w:color w:val="FF0000"/>
        </w:rPr>
      </w:pPr>
      <w:r>
        <w:rPr>
          <w:rFonts w:ascii="宋体" w:hAnsi="宋体" w:eastAsia="宋体"/>
          <w:b w:val="0"/>
          <w:sz w:val="21"/>
        </w:rPr>
        <w:t>项目编号：</w:t>
      </w:r>
      <w:r>
        <w:rPr>
          <w:rFonts w:hint="default" w:ascii="宋体" w:hAnsi="宋体" w:eastAsia="宋体"/>
          <w:b w:val="0"/>
          <w:color w:val="FF0000"/>
          <w:sz w:val="21"/>
          <w:lang w:val="en-US" w:eastAsia="zh-CN"/>
        </w:rPr>
        <w:t>YNBX-</w:t>
      </w:r>
      <w:r>
        <w:rPr>
          <w:rFonts w:hint="eastAsia" w:ascii="宋体" w:hAnsi="宋体" w:eastAsia="宋体"/>
          <w:b w:val="0"/>
          <w:color w:val="FF0000"/>
          <w:sz w:val="21"/>
        </w:rPr>
        <w:t>KJ</w:t>
      </w:r>
      <w:r>
        <w:rPr>
          <w:rFonts w:hint="default" w:ascii="宋体" w:hAnsi="宋体" w:eastAsia="宋体"/>
          <w:b w:val="0"/>
          <w:color w:val="FF0000"/>
          <w:sz w:val="21"/>
          <w:lang w:val="en-US" w:eastAsia="zh-CN"/>
        </w:rPr>
        <w:t>-G-00</w:t>
      </w:r>
      <w:r>
        <w:rPr>
          <w:rFonts w:hint="eastAsia" w:ascii="宋体" w:hAnsi="宋体" w:eastAsia="宋体"/>
          <w:b w:val="0"/>
          <w:color w:val="FF0000"/>
          <w:sz w:val="21"/>
          <w:lang w:val="en-US" w:eastAsia="zh-CN"/>
        </w:rPr>
        <w:t>1</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545"/>
        <w:gridCol w:w="2043"/>
        <w:gridCol w:w="1695"/>
        <w:gridCol w:w="1200"/>
      </w:tblGrid>
      <w:tr w14:paraId="340E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D9D9D9"/>
          </w:tcPr>
          <w:p w14:paraId="1DB9413D">
            <w:pPr>
              <w:spacing w:after="0" w:line="240" w:lineRule="auto"/>
              <w:jc w:val="center"/>
              <w:rPr>
                <w:highlight w:val="none"/>
              </w:rPr>
            </w:pPr>
            <w:r>
              <w:rPr>
                <w:highlight w:val="none"/>
              </w:rPr>
              <w:t>序号</w:t>
            </w:r>
          </w:p>
        </w:tc>
        <w:tc>
          <w:tcPr>
            <w:tcW w:w="1545" w:type="dxa"/>
            <w:tcBorders>
              <w:top w:val="single" w:color="000000" w:sz="4" w:space="0"/>
              <w:left w:val="single" w:color="000000" w:sz="4" w:space="0"/>
              <w:bottom w:val="single" w:color="000000" w:sz="4" w:space="0"/>
              <w:right w:val="single" w:color="000000" w:sz="4" w:space="0"/>
            </w:tcBorders>
            <w:shd w:val="clear" w:color="auto" w:fill="D9D9D9"/>
          </w:tcPr>
          <w:p w14:paraId="4D39A720">
            <w:pPr>
              <w:spacing w:after="0" w:line="240" w:lineRule="auto"/>
              <w:jc w:val="center"/>
              <w:rPr>
                <w:highlight w:val="none"/>
              </w:rPr>
            </w:pPr>
            <w:r>
              <w:rPr>
                <w:highlight w:val="none"/>
              </w:rPr>
              <w:t>服务名称</w:t>
            </w:r>
          </w:p>
        </w:tc>
        <w:tc>
          <w:tcPr>
            <w:tcW w:w="2043" w:type="dxa"/>
            <w:tcBorders>
              <w:top w:val="single" w:color="000000" w:sz="4" w:space="0"/>
              <w:left w:val="single" w:color="000000" w:sz="4" w:space="0"/>
              <w:bottom w:val="single" w:color="000000" w:sz="4" w:space="0"/>
              <w:right w:val="single" w:color="000000" w:sz="4" w:space="0"/>
            </w:tcBorders>
            <w:shd w:val="clear" w:color="auto" w:fill="D9D9D9"/>
          </w:tcPr>
          <w:p w14:paraId="2A342E58">
            <w:pPr>
              <w:spacing w:after="0" w:line="240" w:lineRule="auto"/>
              <w:jc w:val="center"/>
              <w:rPr>
                <w:highlight w:val="none"/>
              </w:rPr>
            </w:pPr>
            <w:r>
              <w:rPr>
                <w:highlight w:val="none"/>
              </w:rPr>
              <w:t>服务内容</w:t>
            </w:r>
          </w:p>
        </w:tc>
        <w:tc>
          <w:tcPr>
            <w:tcW w:w="1695" w:type="dxa"/>
            <w:tcBorders>
              <w:top w:val="single" w:color="000000" w:sz="4" w:space="0"/>
              <w:left w:val="single" w:color="000000" w:sz="4" w:space="0"/>
              <w:bottom w:val="single" w:color="000000" w:sz="4" w:space="0"/>
              <w:right w:val="single" w:color="000000" w:sz="4" w:space="0"/>
            </w:tcBorders>
            <w:shd w:val="clear" w:color="auto" w:fill="D9D9D9"/>
          </w:tcPr>
          <w:p w14:paraId="7E7C1F59">
            <w:pPr>
              <w:spacing w:after="0" w:line="240" w:lineRule="auto"/>
              <w:jc w:val="center"/>
              <w:rPr>
                <w:highlight w:val="none"/>
              </w:rPr>
            </w:pPr>
            <w:r>
              <w:rPr>
                <w:highlight w:val="none"/>
              </w:rPr>
              <w:t>投标价格（元）</w:t>
            </w:r>
          </w:p>
        </w:tc>
        <w:tc>
          <w:tcPr>
            <w:tcW w:w="1200" w:type="dxa"/>
            <w:tcBorders>
              <w:top w:val="single" w:color="000000" w:sz="4" w:space="0"/>
              <w:left w:val="single" w:color="000000" w:sz="4" w:space="0"/>
              <w:bottom w:val="single" w:color="000000" w:sz="4" w:space="0"/>
              <w:right w:val="single" w:color="000000" w:sz="4" w:space="0"/>
            </w:tcBorders>
            <w:shd w:val="clear" w:color="auto" w:fill="D9D9D9"/>
          </w:tcPr>
          <w:p w14:paraId="1BDBEE0A">
            <w:pPr>
              <w:spacing w:after="0" w:line="240" w:lineRule="auto"/>
              <w:jc w:val="center"/>
              <w:rPr>
                <w:highlight w:val="none"/>
              </w:rPr>
            </w:pPr>
            <w:r>
              <w:rPr>
                <w:highlight w:val="none"/>
              </w:rPr>
              <w:t>备注</w:t>
            </w:r>
          </w:p>
        </w:tc>
      </w:tr>
      <w:tr w14:paraId="7C3E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60616C8B">
            <w:pPr>
              <w:spacing w:after="0" w:line="240" w:lineRule="auto"/>
              <w:jc w:val="center"/>
              <w:rPr>
                <w:highlight w:val="none"/>
              </w:rPr>
            </w:pPr>
            <w:r>
              <w:rPr>
                <w:highlight w:val="none"/>
              </w:rPr>
              <w:t>1</w:t>
            </w:r>
          </w:p>
        </w:tc>
        <w:tc>
          <w:tcPr>
            <w:tcW w:w="1545" w:type="dxa"/>
            <w:tcBorders>
              <w:top w:val="single" w:color="000000" w:sz="4" w:space="0"/>
              <w:left w:val="single" w:color="000000" w:sz="4" w:space="0"/>
              <w:bottom w:val="single" w:color="000000" w:sz="4" w:space="0"/>
              <w:right w:val="single" w:color="000000" w:sz="4" w:space="0"/>
            </w:tcBorders>
          </w:tcPr>
          <w:p w14:paraId="16816D1F">
            <w:pPr>
              <w:spacing w:after="0" w:line="240" w:lineRule="auto"/>
              <w:jc w:val="center"/>
              <w:rPr>
                <w:highlight w:val="none"/>
              </w:rPr>
            </w:pPr>
          </w:p>
        </w:tc>
        <w:tc>
          <w:tcPr>
            <w:tcW w:w="2043" w:type="dxa"/>
            <w:tcBorders>
              <w:top w:val="single" w:color="000000" w:sz="4" w:space="0"/>
              <w:left w:val="single" w:color="000000" w:sz="4" w:space="0"/>
              <w:bottom w:val="single" w:color="000000" w:sz="4" w:space="0"/>
              <w:right w:val="single" w:color="000000" w:sz="4" w:space="0"/>
            </w:tcBorders>
          </w:tcPr>
          <w:p w14:paraId="4DAC6444">
            <w:pPr>
              <w:spacing w:after="0" w:line="240" w:lineRule="auto"/>
              <w:jc w:val="center"/>
              <w:rPr>
                <w:highlight w:val="none"/>
              </w:rPr>
            </w:pPr>
          </w:p>
        </w:tc>
        <w:tc>
          <w:tcPr>
            <w:tcW w:w="1695" w:type="dxa"/>
            <w:tcBorders>
              <w:top w:val="single" w:color="000000" w:sz="4" w:space="0"/>
              <w:left w:val="single" w:color="000000" w:sz="4" w:space="0"/>
              <w:bottom w:val="single" w:color="000000" w:sz="4" w:space="0"/>
              <w:right w:val="single" w:color="000000" w:sz="4" w:space="0"/>
            </w:tcBorders>
          </w:tcPr>
          <w:p w14:paraId="00298B30">
            <w:pPr>
              <w:spacing w:after="0" w:line="240" w:lineRule="auto"/>
              <w:jc w:val="center"/>
              <w:rPr>
                <w:highlight w:val="none"/>
              </w:rPr>
            </w:pPr>
          </w:p>
        </w:tc>
        <w:tc>
          <w:tcPr>
            <w:tcW w:w="1200" w:type="dxa"/>
            <w:tcBorders>
              <w:top w:val="single" w:color="000000" w:sz="4" w:space="0"/>
              <w:left w:val="single" w:color="000000" w:sz="4" w:space="0"/>
              <w:bottom w:val="single" w:color="000000" w:sz="4" w:space="0"/>
              <w:right w:val="single" w:color="000000" w:sz="4" w:space="0"/>
            </w:tcBorders>
          </w:tcPr>
          <w:p w14:paraId="2CB946C3">
            <w:pPr>
              <w:spacing w:after="0" w:line="240" w:lineRule="auto"/>
              <w:jc w:val="center"/>
              <w:rPr>
                <w:highlight w:val="none"/>
              </w:rPr>
            </w:pPr>
          </w:p>
        </w:tc>
      </w:tr>
      <w:tr w14:paraId="3A68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053FE016">
            <w:pPr>
              <w:spacing w:after="0" w:line="240" w:lineRule="auto"/>
              <w:jc w:val="center"/>
              <w:rPr>
                <w:highlight w:val="none"/>
              </w:rPr>
            </w:pPr>
            <w:r>
              <w:rPr>
                <w:highlight w:val="none"/>
              </w:rPr>
              <w:t>2</w:t>
            </w:r>
          </w:p>
        </w:tc>
        <w:tc>
          <w:tcPr>
            <w:tcW w:w="1545" w:type="dxa"/>
            <w:tcBorders>
              <w:top w:val="single" w:color="000000" w:sz="4" w:space="0"/>
              <w:left w:val="single" w:color="000000" w:sz="4" w:space="0"/>
              <w:bottom w:val="single" w:color="000000" w:sz="4" w:space="0"/>
              <w:right w:val="single" w:color="000000" w:sz="4" w:space="0"/>
            </w:tcBorders>
          </w:tcPr>
          <w:p w14:paraId="10973838">
            <w:pPr>
              <w:spacing w:after="0" w:line="240" w:lineRule="auto"/>
              <w:jc w:val="center"/>
              <w:rPr>
                <w:highlight w:val="none"/>
              </w:rPr>
            </w:pPr>
          </w:p>
        </w:tc>
        <w:tc>
          <w:tcPr>
            <w:tcW w:w="2043" w:type="dxa"/>
            <w:tcBorders>
              <w:top w:val="single" w:color="000000" w:sz="4" w:space="0"/>
              <w:left w:val="single" w:color="000000" w:sz="4" w:space="0"/>
              <w:bottom w:val="single" w:color="000000" w:sz="4" w:space="0"/>
              <w:right w:val="single" w:color="000000" w:sz="4" w:space="0"/>
            </w:tcBorders>
          </w:tcPr>
          <w:p w14:paraId="2D889644">
            <w:pPr>
              <w:spacing w:after="0" w:line="240" w:lineRule="auto"/>
              <w:jc w:val="center"/>
              <w:rPr>
                <w:highlight w:val="none"/>
              </w:rPr>
            </w:pPr>
          </w:p>
        </w:tc>
        <w:tc>
          <w:tcPr>
            <w:tcW w:w="1695" w:type="dxa"/>
            <w:tcBorders>
              <w:top w:val="single" w:color="000000" w:sz="4" w:space="0"/>
              <w:left w:val="single" w:color="000000" w:sz="4" w:space="0"/>
              <w:bottom w:val="single" w:color="000000" w:sz="4" w:space="0"/>
              <w:right w:val="single" w:color="000000" w:sz="4" w:space="0"/>
            </w:tcBorders>
          </w:tcPr>
          <w:p w14:paraId="263B4F0E">
            <w:pPr>
              <w:spacing w:after="0" w:line="240" w:lineRule="auto"/>
              <w:jc w:val="center"/>
              <w:rPr>
                <w:highlight w:val="none"/>
              </w:rPr>
            </w:pPr>
          </w:p>
        </w:tc>
        <w:tc>
          <w:tcPr>
            <w:tcW w:w="1200" w:type="dxa"/>
            <w:tcBorders>
              <w:top w:val="single" w:color="000000" w:sz="4" w:space="0"/>
              <w:left w:val="single" w:color="000000" w:sz="4" w:space="0"/>
              <w:bottom w:val="single" w:color="000000" w:sz="4" w:space="0"/>
              <w:right w:val="single" w:color="000000" w:sz="4" w:space="0"/>
            </w:tcBorders>
          </w:tcPr>
          <w:p w14:paraId="05E0F92F">
            <w:pPr>
              <w:spacing w:after="0" w:line="240" w:lineRule="auto"/>
              <w:jc w:val="center"/>
              <w:rPr>
                <w:highlight w:val="none"/>
              </w:rPr>
            </w:pPr>
          </w:p>
        </w:tc>
      </w:tr>
      <w:tr w14:paraId="5F56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3008F476">
            <w:pPr>
              <w:spacing w:after="0" w:line="240" w:lineRule="auto"/>
              <w:jc w:val="center"/>
              <w:rPr>
                <w:highlight w:val="none"/>
              </w:rPr>
            </w:pPr>
            <w:r>
              <w:rPr>
                <w:highlight w:val="none"/>
              </w:rPr>
              <w:t>3</w:t>
            </w:r>
          </w:p>
        </w:tc>
        <w:tc>
          <w:tcPr>
            <w:tcW w:w="1545" w:type="dxa"/>
            <w:tcBorders>
              <w:top w:val="single" w:color="000000" w:sz="4" w:space="0"/>
              <w:left w:val="single" w:color="000000" w:sz="4" w:space="0"/>
              <w:bottom w:val="single" w:color="000000" w:sz="4" w:space="0"/>
              <w:right w:val="single" w:color="000000" w:sz="4" w:space="0"/>
            </w:tcBorders>
          </w:tcPr>
          <w:p w14:paraId="770BB7C4">
            <w:pPr>
              <w:spacing w:after="0" w:line="240" w:lineRule="auto"/>
              <w:jc w:val="center"/>
              <w:rPr>
                <w:highlight w:val="none"/>
              </w:rPr>
            </w:pPr>
          </w:p>
        </w:tc>
        <w:tc>
          <w:tcPr>
            <w:tcW w:w="2043" w:type="dxa"/>
            <w:tcBorders>
              <w:top w:val="single" w:color="000000" w:sz="4" w:space="0"/>
              <w:left w:val="single" w:color="000000" w:sz="4" w:space="0"/>
              <w:bottom w:val="single" w:color="000000" w:sz="4" w:space="0"/>
              <w:right w:val="single" w:color="000000" w:sz="4" w:space="0"/>
            </w:tcBorders>
          </w:tcPr>
          <w:p w14:paraId="2E41ECC7">
            <w:pPr>
              <w:spacing w:after="0" w:line="240" w:lineRule="auto"/>
              <w:jc w:val="center"/>
              <w:rPr>
                <w:highlight w:val="none"/>
              </w:rPr>
            </w:pPr>
          </w:p>
        </w:tc>
        <w:tc>
          <w:tcPr>
            <w:tcW w:w="1695" w:type="dxa"/>
            <w:tcBorders>
              <w:top w:val="single" w:color="000000" w:sz="4" w:space="0"/>
              <w:left w:val="single" w:color="000000" w:sz="4" w:space="0"/>
              <w:bottom w:val="single" w:color="000000" w:sz="4" w:space="0"/>
              <w:right w:val="single" w:color="000000" w:sz="4" w:space="0"/>
            </w:tcBorders>
          </w:tcPr>
          <w:p w14:paraId="5C90292F">
            <w:pPr>
              <w:spacing w:after="0" w:line="240" w:lineRule="auto"/>
              <w:jc w:val="center"/>
              <w:rPr>
                <w:highlight w:val="none"/>
              </w:rPr>
            </w:pPr>
          </w:p>
        </w:tc>
        <w:tc>
          <w:tcPr>
            <w:tcW w:w="1200" w:type="dxa"/>
            <w:tcBorders>
              <w:top w:val="single" w:color="000000" w:sz="4" w:space="0"/>
              <w:left w:val="single" w:color="000000" w:sz="4" w:space="0"/>
              <w:bottom w:val="single" w:color="000000" w:sz="4" w:space="0"/>
              <w:right w:val="single" w:color="000000" w:sz="4" w:space="0"/>
            </w:tcBorders>
          </w:tcPr>
          <w:p w14:paraId="36693693">
            <w:pPr>
              <w:spacing w:after="0" w:line="240" w:lineRule="auto"/>
              <w:jc w:val="center"/>
              <w:rPr>
                <w:highlight w:val="none"/>
              </w:rPr>
            </w:pPr>
          </w:p>
        </w:tc>
      </w:tr>
      <w:tr w14:paraId="53C3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4FC5118D">
            <w:pPr>
              <w:spacing w:after="0" w:line="240" w:lineRule="auto"/>
              <w:jc w:val="center"/>
              <w:rPr>
                <w:highlight w:val="none"/>
              </w:rPr>
            </w:pPr>
            <w:r>
              <w:rPr>
                <w:highlight w:val="none"/>
              </w:rPr>
              <w:t>4</w:t>
            </w:r>
          </w:p>
        </w:tc>
        <w:tc>
          <w:tcPr>
            <w:tcW w:w="1545" w:type="dxa"/>
            <w:tcBorders>
              <w:top w:val="single" w:color="000000" w:sz="4" w:space="0"/>
              <w:left w:val="single" w:color="000000" w:sz="4" w:space="0"/>
              <w:bottom w:val="single" w:color="000000" w:sz="4" w:space="0"/>
              <w:right w:val="single" w:color="000000" w:sz="4" w:space="0"/>
            </w:tcBorders>
          </w:tcPr>
          <w:p w14:paraId="1F09232E">
            <w:pPr>
              <w:spacing w:after="0" w:line="240" w:lineRule="auto"/>
              <w:jc w:val="center"/>
              <w:rPr>
                <w:highlight w:val="none"/>
              </w:rPr>
            </w:pPr>
          </w:p>
        </w:tc>
        <w:tc>
          <w:tcPr>
            <w:tcW w:w="2043" w:type="dxa"/>
            <w:tcBorders>
              <w:top w:val="single" w:color="000000" w:sz="4" w:space="0"/>
              <w:left w:val="single" w:color="000000" w:sz="4" w:space="0"/>
              <w:bottom w:val="single" w:color="000000" w:sz="4" w:space="0"/>
              <w:right w:val="single" w:color="000000" w:sz="4" w:space="0"/>
            </w:tcBorders>
          </w:tcPr>
          <w:p w14:paraId="5FEC8863">
            <w:pPr>
              <w:spacing w:after="0" w:line="240" w:lineRule="auto"/>
              <w:jc w:val="center"/>
              <w:rPr>
                <w:highlight w:val="none"/>
              </w:rPr>
            </w:pPr>
          </w:p>
        </w:tc>
        <w:tc>
          <w:tcPr>
            <w:tcW w:w="1695" w:type="dxa"/>
            <w:tcBorders>
              <w:top w:val="single" w:color="000000" w:sz="4" w:space="0"/>
              <w:left w:val="single" w:color="000000" w:sz="4" w:space="0"/>
              <w:bottom w:val="single" w:color="000000" w:sz="4" w:space="0"/>
              <w:right w:val="single" w:color="000000" w:sz="4" w:space="0"/>
            </w:tcBorders>
          </w:tcPr>
          <w:p w14:paraId="321E6051">
            <w:pPr>
              <w:spacing w:after="0" w:line="240" w:lineRule="auto"/>
              <w:jc w:val="center"/>
              <w:rPr>
                <w:highlight w:val="none"/>
              </w:rPr>
            </w:pPr>
          </w:p>
        </w:tc>
        <w:tc>
          <w:tcPr>
            <w:tcW w:w="1200" w:type="dxa"/>
            <w:tcBorders>
              <w:top w:val="single" w:color="000000" w:sz="4" w:space="0"/>
              <w:left w:val="single" w:color="000000" w:sz="4" w:space="0"/>
              <w:bottom w:val="single" w:color="000000" w:sz="4" w:space="0"/>
              <w:right w:val="single" w:color="000000" w:sz="4" w:space="0"/>
            </w:tcBorders>
          </w:tcPr>
          <w:p w14:paraId="0752C695">
            <w:pPr>
              <w:spacing w:after="0" w:line="240" w:lineRule="auto"/>
              <w:jc w:val="center"/>
              <w:rPr>
                <w:highlight w:val="none"/>
              </w:rPr>
            </w:pPr>
          </w:p>
        </w:tc>
      </w:tr>
      <w:tr w14:paraId="0904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64A37E2B">
            <w:pPr>
              <w:spacing w:after="0" w:line="240" w:lineRule="auto"/>
              <w:jc w:val="center"/>
              <w:rPr>
                <w:highlight w:val="none"/>
              </w:rPr>
            </w:pPr>
            <w:r>
              <w:rPr>
                <w:highlight w:val="none"/>
              </w:rPr>
              <w:t>5</w:t>
            </w:r>
          </w:p>
        </w:tc>
        <w:tc>
          <w:tcPr>
            <w:tcW w:w="1545" w:type="dxa"/>
            <w:tcBorders>
              <w:top w:val="single" w:color="000000" w:sz="4" w:space="0"/>
              <w:left w:val="single" w:color="000000" w:sz="4" w:space="0"/>
              <w:bottom w:val="single" w:color="000000" w:sz="4" w:space="0"/>
              <w:right w:val="single" w:color="000000" w:sz="4" w:space="0"/>
            </w:tcBorders>
          </w:tcPr>
          <w:p w14:paraId="4D2B6488">
            <w:pPr>
              <w:spacing w:after="0" w:line="240" w:lineRule="auto"/>
              <w:jc w:val="center"/>
              <w:rPr>
                <w:highlight w:val="none"/>
              </w:rPr>
            </w:pPr>
          </w:p>
        </w:tc>
        <w:tc>
          <w:tcPr>
            <w:tcW w:w="2043" w:type="dxa"/>
            <w:tcBorders>
              <w:top w:val="single" w:color="000000" w:sz="4" w:space="0"/>
              <w:left w:val="single" w:color="000000" w:sz="4" w:space="0"/>
              <w:bottom w:val="single" w:color="000000" w:sz="4" w:space="0"/>
              <w:right w:val="single" w:color="000000" w:sz="4" w:space="0"/>
            </w:tcBorders>
          </w:tcPr>
          <w:p w14:paraId="75F2A200">
            <w:pPr>
              <w:spacing w:after="0" w:line="240" w:lineRule="auto"/>
              <w:jc w:val="center"/>
              <w:rPr>
                <w:highlight w:val="none"/>
              </w:rPr>
            </w:pPr>
          </w:p>
        </w:tc>
        <w:tc>
          <w:tcPr>
            <w:tcW w:w="1695" w:type="dxa"/>
            <w:tcBorders>
              <w:top w:val="single" w:color="000000" w:sz="4" w:space="0"/>
              <w:left w:val="single" w:color="000000" w:sz="4" w:space="0"/>
              <w:bottom w:val="single" w:color="000000" w:sz="4" w:space="0"/>
              <w:right w:val="single" w:color="000000" w:sz="4" w:space="0"/>
            </w:tcBorders>
          </w:tcPr>
          <w:p w14:paraId="671FF510">
            <w:pPr>
              <w:spacing w:after="0" w:line="240" w:lineRule="auto"/>
              <w:jc w:val="center"/>
              <w:rPr>
                <w:highlight w:val="none"/>
              </w:rPr>
            </w:pPr>
          </w:p>
        </w:tc>
        <w:tc>
          <w:tcPr>
            <w:tcW w:w="1200" w:type="dxa"/>
            <w:tcBorders>
              <w:top w:val="single" w:color="000000" w:sz="4" w:space="0"/>
              <w:left w:val="single" w:color="000000" w:sz="4" w:space="0"/>
              <w:bottom w:val="single" w:color="000000" w:sz="4" w:space="0"/>
              <w:right w:val="single" w:color="000000" w:sz="4" w:space="0"/>
            </w:tcBorders>
          </w:tcPr>
          <w:p w14:paraId="600C81BD">
            <w:pPr>
              <w:spacing w:after="0" w:line="240" w:lineRule="auto"/>
              <w:jc w:val="center"/>
              <w:rPr>
                <w:highlight w:val="none"/>
              </w:rPr>
            </w:pPr>
          </w:p>
        </w:tc>
      </w:tr>
      <w:tr w14:paraId="3B9C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1A31F42E">
            <w:pPr>
              <w:spacing w:after="0" w:line="240" w:lineRule="auto"/>
              <w:jc w:val="center"/>
              <w:rPr>
                <w:rFonts w:hint="default" w:eastAsia="宋体"/>
                <w:highlight w:val="none"/>
                <w:lang w:val="en-US" w:eastAsia="zh-CN"/>
              </w:rPr>
            </w:pPr>
            <w:r>
              <w:rPr>
                <w:rFonts w:hint="eastAsia"/>
                <w:highlight w:val="none"/>
                <w:lang w:val="en-US" w:eastAsia="zh-CN"/>
              </w:rPr>
              <w:t>...</w:t>
            </w:r>
          </w:p>
        </w:tc>
        <w:tc>
          <w:tcPr>
            <w:tcW w:w="1545" w:type="dxa"/>
            <w:tcBorders>
              <w:top w:val="single" w:color="000000" w:sz="4" w:space="0"/>
              <w:left w:val="single" w:color="000000" w:sz="4" w:space="0"/>
              <w:bottom w:val="single" w:color="000000" w:sz="4" w:space="0"/>
              <w:right w:val="single" w:color="000000" w:sz="4" w:space="0"/>
            </w:tcBorders>
          </w:tcPr>
          <w:p w14:paraId="335D5C2B">
            <w:pPr>
              <w:spacing w:after="0" w:line="240" w:lineRule="auto"/>
              <w:jc w:val="center"/>
              <w:rPr>
                <w:highlight w:val="none"/>
              </w:rPr>
            </w:pPr>
          </w:p>
        </w:tc>
        <w:tc>
          <w:tcPr>
            <w:tcW w:w="2043" w:type="dxa"/>
            <w:tcBorders>
              <w:top w:val="single" w:color="000000" w:sz="4" w:space="0"/>
              <w:left w:val="single" w:color="000000" w:sz="4" w:space="0"/>
              <w:bottom w:val="single" w:color="000000" w:sz="4" w:space="0"/>
              <w:right w:val="single" w:color="000000" w:sz="4" w:space="0"/>
            </w:tcBorders>
          </w:tcPr>
          <w:p w14:paraId="6EE15F39">
            <w:pPr>
              <w:spacing w:after="0" w:line="240" w:lineRule="auto"/>
              <w:jc w:val="center"/>
              <w:rPr>
                <w:highlight w:val="none"/>
              </w:rPr>
            </w:pPr>
          </w:p>
        </w:tc>
        <w:tc>
          <w:tcPr>
            <w:tcW w:w="1695" w:type="dxa"/>
            <w:tcBorders>
              <w:top w:val="single" w:color="000000" w:sz="4" w:space="0"/>
              <w:left w:val="single" w:color="000000" w:sz="4" w:space="0"/>
              <w:bottom w:val="single" w:color="000000" w:sz="4" w:space="0"/>
              <w:right w:val="single" w:color="000000" w:sz="4" w:space="0"/>
            </w:tcBorders>
          </w:tcPr>
          <w:p w14:paraId="1A084826">
            <w:pPr>
              <w:spacing w:after="0" w:line="240" w:lineRule="auto"/>
              <w:jc w:val="center"/>
              <w:rPr>
                <w:highlight w:val="none"/>
              </w:rPr>
            </w:pPr>
          </w:p>
        </w:tc>
        <w:tc>
          <w:tcPr>
            <w:tcW w:w="1200" w:type="dxa"/>
            <w:tcBorders>
              <w:top w:val="single" w:color="000000" w:sz="4" w:space="0"/>
              <w:left w:val="single" w:color="000000" w:sz="4" w:space="0"/>
              <w:bottom w:val="single" w:color="000000" w:sz="4" w:space="0"/>
              <w:right w:val="single" w:color="000000" w:sz="4" w:space="0"/>
            </w:tcBorders>
          </w:tcPr>
          <w:p w14:paraId="78DD7F65">
            <w:pPr>
              <w:spacing w:after="0" w:line="240" w:lineRule="auto"/>
              <w:jc w:val="center"/>
              <w:rPr>
                <w:highlight w:val="none"/>
              </w:rPr>
            </w:pPr>
          </w:p>
        </w:tc>
      </w:tr>
      <w:tr w14:paraId="0373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21513B47">
            <w:pPr>
              <w:spacing w:after="0" w:line="240" w:lineRule="auto"/>
              <w:jc w:val="center"/>
              <w:rPr>
                <w:rFonts w:hint="eastAsia"/>
                <w:highlight w:val="yellow"/>
                <w:lang w:val="en-US" w:eastAsia="zh-CN"/>
              </w:rPr>
            </w:pPr>
          </w:p>
        </w:tc>
        <w:tc>
          <w:tcPr>
            <w:tcW w:w="1545" w:type="dxa"/>
            <w:tcBorders>
              <w:top w:val="single" w:color="000000" w:sz="4" w:space="0"/>
              <w:left w:val="single" w:color="000000" w:sz="4" w:space="0"/>
              <w:bottom w:val="single" w:color="000000" w:sz="4" w:space="0"/>
              <w:right w:val="single" w:color="000000" w:sz="4" w:space="0"/>
            </w:tcBorders>
          </w:tcPr>
          <w:p w14:paraId="508A653B">
            <w:pPr>
              <w:spacing w:after="0" w:line="240" w:lineRule="auto"/>
              <w:jc w:val="center"/>
              <w:rPr>
                <w:highlight w:val="yellow"/>
              </w:rPr>
            </w:pPr>
          </w:p>
        </w:tc>
        <w:tc>
          <w:tcPr>
            <w:tcW w:w="2043" w:type="dxa"/>
            <w:tcBorders>
              <w:top w:val="single" w:color="000000" w:sz="4" w:space="0"/>
              <w:left w:val="single" w:color="000000" w:sz="4" w:space="0"/>
              <w:bottom w:val="single" w:color="000000" w:sz="4" w:space="0"/>
              <w:right w:val="single" w:color="000000" w:sz="4" w:space="0"/>
            </w:tcBorders>
          </w:tcPr>
          <w:p w14:paraId="7AD0A1F2">
            <w:pPr>
              <w:spacing w:after="0" w:line="240" w:lineRule="auto"/>
              <w:jc w:val="center"/>
              <w:rPr>
                <w:highlight w:val="yellow"/>
              </w:rPr>
            </w:pPr>
          </w:p>
        </w:tc>
        <w:tc>
          <w:tcPr>
            <w:tcW w:w="1695" w:type="dxa"/>
            <w:tcBorders>
              <w:top w:val="single" w:color="000000" w:sz="4" w:space="0"/>
              <w:left w:val="single" w:color="000000" w:sz="4" w:space="0"/>
              <w:bottom w:val="single" w:color="000000" w:sz="4" w:space="0"/>
              <w:right w:val="single" w:color="000000" w:sz="4" w:space="0"/>
            </w:tcBorders>
          </w:tcPr>
          <w:p w14:paraId="4B2D79A0">
            <w:pPr>
              <w:spacing w:after="0" w:line="240" w:lineRule="auto"/>
              <w:jc w:val="center"/>
              <w:rPr>
                <w:highlight w:val="yellow"/>
              </w:rPr>
            </w:pPr>
          </w:p>
        </w:tc>
        <w:tc>
          <w:tcPr>
            <w:tcW w:w="1200" w:type="dxa"/>
            <w:tcBorders>
              <w:top w:val="single" w:color="000000" w:sz="4" w:space="0"/>
              <w:left w:val="single" w:color="000000" w:sz="4" w:space="0"/>
              <w:bottom w:val="single" w:color="000000" w:sz="4" w:space="0"/>
              <w:right w:val="single" w:color="000000" w:sz="4" w:space="0"/>
            </w:tcBorders>
          </w:tcPr>
          <w:p w14:paraId="35055BCF">
            <w:pPr>
              <w:spacing w:after="0" w:line="240" w:lineRule="auto"/>
              <w:jc w:val="center"/>
              <w:rPr>
                <w:highlight w:val="yellow"/>
              </w:rPr>
            </w:pPr>
          </w:p>
        </w:tc>
      </w:tr>
    </w:tbl>
    <w:p w14:paraId="45CE8B7F">
      <w:pPr>
        <w:spacing w:before="400" w:after="200"/>
      </w:pPr>
    </w:p>
    <w:p w14:paraId="1F9ED18E">
      <w:pPr>
        <w:spacing w:before="0" w:after="200"/>
        <w:jc w:val="left"/>
      </w:pPr>
      <w:r>
        <w:rPr>
          <w:rFonts w:ascii="宋体" w:hAnsi="宋体" w:eastAsia="宋体"/>
          <w:b w:val="0"/>
          <w:sz w:val="21"/>
        </w:rPr>
        <w:t>注：</w:t>
      </w:r>
    </w:p>
    <w:p w14:paraId="7C467CA8">
      <w:pPr>
        <w:spacing w:before="0" w:after="200"/>
        <w:jc w:val="left"/>
      </w:pPr>
      <w:r>
        <w:rPr>
          <w:rFonts w:ascii="宋体" w:hAnsi="宋体" w:eastAsia="宋体"/>
          <w:b w:val="0"/>
          <w:sz w:val="21"/>
        </w:rPr>
        <w:t>1. 开标分项一览表中应列明开标一览表中每项的分项内容。</w:t>
      </w:r>
    </w:p>
    <w:p w14:paraId="67532C6D">
      <w:pPr>
        <w:spacing w:before="0" w:after="200"/>
        <w:jc w:val="left"/>
      </w:pPr>
      <w:r>
        <w:rPr>
          <w:rFonts w:ascii="宋体" w:hAnsi="宋体" w:eastAsia="宋体"/>
          <w:b w:val="0"/>
          <w:sz w:val="21"/>
        </w:rPr>
        <w:t>2. 服务内容应详细描述，包括服务范围、服务标准等。</w:t>
      </w:r>
    </w:p>
    <w:p w14:paraId="40993613">
      <w:pPr>
        <w:spacing w:before="0" w:after="200"/>
        <w:ind w:firstLine="5040" w:firstLineChars="2400"/>
        <w:jc w:val="left"/>
      </w:pPr>
      <w:r>
        <w:rPr>
          <w:rFonts w:ascii="宋体" w:hAnsi="宋体" w:eastAsia="宋体"/>
          <w:b w:val="0"/>
          <w:sz w:val="21"/>
        </w:rPr>
        <w:t xml:space="preserve">投标人名称：                                          </w:t>
      </w:r>
    </w:p>
    <w:p w14:paraId="014BA42C">
      <w:pPr>
        <w:spacing w:before="0" w:after="200"/>
        <w:ind w:firstLine="5040" w:firstLineChars="2400"/>
        <w:jc w:val="left"/>
      </w:pPr>
      <w:r>
        <w:rPr>
          <w:rFonts w:ascii="宋体" w:hAnsi="宋体" w:eastAsia="宋体"/>
          <w:b w:val="0"/>
          <w:sz w:val="21"/>
        </w:rPr>
        <w:t>日期：       年       月       日</w:t>
      </w:r>
    </w:p>
    <w:p w14:paraId="03255247">
      <w:r>
        <w:br w:type="page"/>
      </w:r>
    </w:p>
    <w:p w14:paraId="7AC96C37">
      <w:pPr>
        <w:jc w:val="center"/>
      </w:pPr>
      <w:r>
        <w:rPr>
          <w:rFonts w:ascii="黑体" w:hAnsi="黑体" w:eastAsia="黑体"/>
          <w:b/>
          <w:sz w:val="32"/>
        </w:rPr>
        <w:t>技术要求点对点应答表</w:t>
      </w:r>
    </w:p>
    <w:p w14:paraId="6FFC8FD5">
      <w:pPr>
        <w:spacing w:before="0" w:after="200"/>
        <w:jc w:val="left"/>
        <w:rPr>
          <w:rFonts w:hint="eastAsia" w:eastAsia="宋体"/>
          <w:lang w:val="en-US" w:eastAsia="zh-CN"/>
        </w:rPr>
      </w:pPr>
      <w:r>
        <w:rPr>
          <w:rFonts w:ascii="宋体" w:hAnsi="宋体" w:eastAsia="宋体"/>
          <w:b w:val="0"/>
          <w:sz w:val="21"/>
        </w:rPr>
        <w:t>项目名称：科技成果转化服务采购</w:t>
      </w:r>
      <w:r>
        <w:rPr>
          <w:rFonts w:hint="eastAsia"/>
          <w:b w:val="0"/>
          <w:sz w:val="21"/>
          <w:lang w:val="en-US" w:eastAsia="zh-CN"/>
        </w:rPr>
        <w:t>项目</w:t>
      </w:r>
    </w:p>
    <w:p w14:paraId="66CB9213">
      <w:pPr>
        <w:spacing w:before="0" w:after="200"/>
        <w:jc w:val="left"/>
        <w:rPr>
          <w:color w:val="FF0000"/>
        </w:rPr>
      </w:pPr>
      <w:r>
        <w:rPr>
          <w:rFonts w:ascii="宋体" w:hAnsi="宋体" w:eastAsia="宋体"/>
          <w:b w:val="0"/>
          <w:sz w:val="21"/>
        </w:rPr>
        <w:t>项目编号：</w:t>
      </w:r>
      <w:r>
        <w:rPr>
          <w:rFonts w:hint="default" w:ascii="宋体" w:hAnsi="宋体" w:eastAsia="宋体"/>
          <w:b w:val="0"/>
          <w:color w:val="FF0000"/>
          <w:sz w:val="21"/>
          <w:lang w:val="en-US" w:eastAsia="zh-CN"/>
        </w:rPr>
        <w:t>YNBX-</w:t>
      </w:r>
      <w:r>
        <w:rPr>
          <w:rFonts w:hint="eastAsia" w:ascii="宋体" w:hAnsi="宋体" w:eastAsia="宋体"/>
          <w:b w:val="0"/>
          <w:color w:val="FF0000"/>
          <w:sz w:val="21"/>
        </w:rPr>
        <w:t>KJ</w:t>
      </w:r>
      <w:r>
        <w:rPr>
          <w:rFonts w:hint="default" w:ascii="宋体" w:hAnsi="宋体" w:eastAsia="宋体"/>
          <w:b w:val="0"/>
          <w:color w:val="FF0000"/>
          <w:sz w:val="21"/>
          <w:lang w:val="en-US" w:eastAsia="zh-CN"/>
        </w:rPr>
        <w:t>-G-00</w:t>
      </w:r>
      <w:r>
        <w:rPr>
          <w:rFonts w:hint="eastAsia" w:ascii="宋体" w:hAnsi="宋体" w:eastAsia="宋体"/>
          <w:b w:val="0"/>
          <w:color w:val="FF0000"/>
          <w:sz w:val="21"/>
          <w:lang w:val="en-US" w:eastAsia="zh-CN"/>
        </w:rPr>
        <w:t>1</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3257"/>
        <w:gridCol w:w="3257"/>
        <w:gridCol w:w="1642"/>
      </w:tblGrid>
      <w:tr w14:paraId="4063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shd w:val="clear" w:color="auto" w:fill="D9D9D9"/>
          </w:tcPr>
          <w:p w14:paraId="414E754E">
            <w:pPr>
              <w:spacing w:after="0" w:line="240" w:lineRule="auto"/>
              <w:jc w:val="center"/>
            </w:pPr>
            <w:r>
              <w:t>序号</w:t>
            </w:r>
          </w:p>
        </w:tc>
        <w:tc>
          <w:tcPr>
            <w:tcW w:w="3456" w:type="dxa"/>
            <w:tcBorders>
              <w:top w:val="single" w:color="000000" w:sz="4" w:space="0"/>
              <w:left w:val="single" w:color="000000" w:sz="4" w:space="0"/>
              <w:bottom w:val="single" w:color="000000" w:sz="4" w:space="0"/>
              <w:right w:val="single" w:color="000000" w:sz="4" w:space="0"/>
            </w:tcBorders>
            <w:shd w:val="clear" w:color="auto" w:fill="D9D9D9"/>
          </w:tcPr>
          <w:p w14:paraId="6D33061D">
            <w:pPr>
              <w:spacing w:after="0" w:line="240" w:lineRule="auto"/>
              <w:jc w:val="center"/>
            </w:pPr>
            <w:r>
              <w:t>招标要求</w:t>
            </w:r>
          </w:p>
        </w:tc>
        <w:tc>
          <w:tcPr>
            <w:tcW w:w="3456" w:type="dxa"/>
            <w:tcBorders>
              <w:top w:val="single" w:color="000000" w:sz="4" w:space="0"/>
              <w:left w:val="single" w:color="000000" w:sz="4" w:space="0"/>
              <w:bottom w:val="single" w:color="000000" w:sz="4" w:space="0"/>
              <w:right w:val="single" w:color="000000" w:sz="4" w:space="0"/>
            </w:tcBorders>
            <w:shd w:val="clear" w:color="auto" w:fill="D9D9D9"/>
          </w:tcPr>
          <w:p w14:paraId="0DA6165F">
            <w:pPr>
              <w:spacing w:after="0" w:line="240" w:lineRule="auto"/>
              <w:jc w:val="center"/>
            </w:pPr>
            <w:r>
              <w:t>投标应答</w:t>
            </w:r>
          </w:p>
        </w:tc>
        <w:tc>
          <w:tcPr>
            <w:tcW w:w="1728" w:type="dxa"/>
            <w:tcBorders>
              <w:top w:val="single" w:color="000000" w:sz="4" w:space="0"/>
              <w:left w:val="single" w:color="000000" w:sz="4" w:space="0"/>
              <w:bottom w:val="single" w:color="000000" w:sz="4" w:space="0"/>
              <w:right w:val="single" w:color="000000" w:sz="4" w:space="0"/>
            </w:tcBorders>
            <w:shd w:val="clear" w:color="auto" w:fill="D9D9D9"/>
          </w:tcPr>
          <w:p w14:paraId="4C52D796">
            <w:pPr>
              <w:spacing w:after="0" w:line="240" w:lineRule="auto"/>
              <w:jc w:val="center"/>
            </w:pPr>
            <w:r>
              <w:t>偏离说明</w:t>
            </w:r>
          </w:p>
        </w:tc>
      </w:tr>
      <w:tr w14:paraId="49F5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79609067">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5FBFEFC5">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1906130D">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1EE67D32">
            <w:pPr>
              <w:spacing w:after="0" w:line="240" w:lineRule="auto"/>
              <w:jc w:val="center"/>
            </w:pPr>
          </w:p>
        </w:tc>
      </w:tr>
      <w:tr w14:paraId="1986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58D79B58">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573A4F2B">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34378447">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3CE484FE">
            <w:pPr>
              <w:spacing w:after="0" w:line="240" w:lineRule="auto"/>
              <w:jc w:val="center"/>
            </w:pPr>
          </w:p>
        </w:tc>
      </w:tr>
      <w:tr w14:paraId="5E13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1685EF50">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54B7E409">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506EB558">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6C185A1A">
            <w:pPr>
              <w:spacing w:after="0" w:line="240" w:lineRule="auto"/>
              <w:jc w:val="center"/>
            </w:pPr>
          </w:p>
        </w:tc>
      </w:tr>
      <w:tr w14:paraId="6B06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51FC9015">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2C7228AD">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59DD7E8A">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205FEE6E">
            <w:pPr>
              <w:spacing w:after="0" w:line="240" w:lineRule="auto"/>
              <w:jc w:val="center"/>
            </w:pPr>
          </w:p>
        </w:tc>
      </w:tr>
      <w:tr w14:paraId="1D2A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1A427D26">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3DAABD97">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507D1C77">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5FF15F75">
            <w:pPr>
              <w:spacing w:after="0" w:line="240" w:lineRule="auto"/>
              <w:jc w:val="center"/>
            </w:pPr>
          </w:p>
        </w:tc>
      </w:tr>
      <w:tr w14:paraId="0008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04B0511A">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29BA5E26">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3B9E3212">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48AD7F8F">
            <w:pPr>
              <w:spacing w:after="0" w:line="240" w:lineRule="auto"/>
              <w:jc w:val="center"/>
            </w:pPr>
          </w:p>
        </w:tc>
      </w:tr>
      <w:tr w14:paraId="62B1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10C8D99E">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2F520645">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33D97746">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77E6EBCB">
            <w:pPr>
              <w:spacing w:after="0" w:line="240" w:lineRule="auto"/>
              <w:jc w:val="center"/>
            </w:pPr>
          </w:p>
        </w:tc>
      </w:tr>
      <w:tr w14:paraId="5C02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1308FC0C">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62D1B761">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660E7C3F">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01560D72">
            <w:pPr>
              <w:spacing w:after="0" w:line="240" w:lineRule="auto"/>
              <w:jc w:val="center"/>
            </w:pPr>
          </w:p>
        </w:tc>
      </w:tr>
      <w:tr w14:paraId="1F32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1563D825">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512FB2C3">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2EA20791">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617D0101">
            <w:pPr>
              <w:spacing w:after="0" w:line="240" w:lineRule="auto"/>
              <w:jc w:val="center"/>
            </w:pPr>
          </w:p>
        </w:tc>
      </w:tr>
      <w:tr w14:paraId="2C2A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1165ECEA">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0EB9F332">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667993E6">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0AEEA4A3">
            <w:pPr>
              <w:spacing w:after="0" w:line="240" w:lineRule="auto"/>
              <w:jc w:val="center"/>
            </w:pPr>
          </w:p>
        </w:tc>
      </w:tr>
      <w:tr w14:paraId="792C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66E26C35">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166A21B6">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1BC22B5B">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5A04A3E5">
            <w:pPr>
              <w:spacing w:after="0" w:line="240" w:lineRule="auto"/>
              <w:jc w:val="center"/>
            </w:pPr>
          </w:p>
        </w:tc>
      </w:tr>
      <w:tr w14:paraId="1BC4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7E1BD638">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5E9F7924">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18542E2A">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13C44AD0">
            <w:pPr>
              <w:spacing w:after="0" w:line="240" w:lineRule="auto"/>
              <w:jc w:val="center"/>
            </w:pPr>
          </w:p>
        </w:tc>
      </w:tr>
      <w:tr w14:paraId="057A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2EFBF563">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50F37226">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56186737">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41572AFA">
            <w:pPr>
              <w:spacing w:after="0" w:line="240" w:lineRule="auto"/>
              <w:jc w:val="center"/>
            </w:pPr>
          </w:p>
        </w:tc>
      </w:tr>
      <w:tr w14:paraId="1AFB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25FA1C7F">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4E46D147">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532834B7">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38A0731D">
            <w:pPr>
              <w:spacing w:after="0" w:line="240" w:lineRule="auto"/>
              <w:jc w:val="center"/>
            </w:pPr>
          </w:p>
        </w:tc>
      </w:tr>
      <w:tr w14:paraId="2943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3EF2950B">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2CF771BF">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56CE6569">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3CCE7C32">
            <w:pPr>
              <w:spacing w:after="0" w:line="240" w:lineRule="auto"/>
              <w:jc w:val="center"/>
            </w:pPr>
          </w:p>
        </w:tc>
      </w:tr>
      <w:tr w14:paraId="731B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tcPr>
          <w:p w14:paraId="6F4EDD72">
            <w:pPr>
              <w:spacing w:after="0" w:line="240" w:lineRule="auto"/>
              <w:jc w:val="center"/>
            </w:pPr>
          </w:p>
        </w:tc>
        <w:tc>
          <w:tcPr>
            <w:tcW w:w="3456" w:type="dxa"/>
            <w:tcBorders>
              <w:top w:val="single" w:color="000000" w:sz="4" w:space="0"/>
              <w:left w:val="single" w:color="000000" w:sz="4" w:space="0"/>
              <w:bottom w:val="single" w:color="000000" w:sz="4" w:space="0"/>
              <w:right w:val="single" w:color="000000" w:sz="4" w:space="0"/>
            </w:tcBorders>
          </w:tcPr>
          <w:p w14:paraId="61B5C3B2">
            <w:pPr>
              <w:spacing w:after="0" w:line="240" w:lineRule="auto"/>
              <w:jc w:val="left"/>
            </w:pPr>
          </w:p>
        </w:tc>
        <w:tc>
          <w:tcPr>
            <w:tcW w:w="3456" w:type="dxa"/>
            <w:tcBorders>
              <w:top w:val="single" w:color="000000" w:sz="4" w:space="0"/>
              <w:left w:val="single" w:color="000000" w:sz="4" w:space="0"/>
              <w:bottom w:val="single" w:color="000000" w:sz="4" w:space="0"/>
              <w:right w:val="single" w:color="000000" w:sz="4" w:space="0"/>
            </w:tcBorders>
          </w:tcPr>
          <w:p w14:paraId="08DE2C94">
            <w:pPr>
              <w:spacing w:after="0" w:line="240" w:lineRule="auto"/>
              <w:jc w:val="left"/>
            </w:pPr>
          </w:p>
        </w:tc>
        <w:tc>
          <w:tcPr>
            <w:tcW w:w="1728" w:type="dxa"/>
            <w:tcBorders>
              <w:top w:val="single" w:color="000000" w:sz="4" w:space="0"/>
              <w:left w:val="single" w:color="000000" w:sz="4" w:space="0"/>
              <w:bottom w:val="single" w:color="000000" w:sz="4" w:space="0"/>
              <w:right w:val="single" w:color="000000" w:sz="4" w:space="0"/>
            </w:tcBorders>
          </w:tcPr>
          <w:p w14:paraId="5950C4E6">
            <w:pPr>
              <w:spacing w:after="0" w:line="240" w:lineRule="auto"/>
              <w:jc w:val="center"/>
            </w:pPr>
          </w:p>
        </w:tc>
      </w:tr>
    </w:tbl>
    <w:p w14:paraId="17EEEC7C">
      <w:pPr>
        <w:spacing w:before="800" w:after="200"/>
      </w:pPr>
    </w:p>
    <w:p w14:paraId="6FFC2F2B">
      <w:pPr>
        <w:spacing w:before="0" w:after="200"/>
        <w:ind w:firstLine="5040" w:firstLineChars="2400"/>
        <w:jc w:val="left"/>
      </w:pPr>
      <w:r>
        <w:rPr>
          <w:rFonts w:ascii="宋体" w:hAnsi="宋体" w:eastAsia="宋体"/>
          <w:b w:val="0"/>
          <w:sz w:val="21"/>
        </w:rPr>
        <w:t xml:space="preserve">投标人名称：                                          </w:t>
      </w:r>
    </w:p>
    <w:p w14:paraId="7CC94BE0">
      <w:pPr>
        <w:spacing w:before="0" w:after="200"/>
        <w:ind w:firstLine="5040" w:firstLineChars="2400"/>
        <w:jc w:val="left"/>
      </w:pPr>
      <w:r>
        <w:rPr>
          <w:rFonts w:ascii="宋体" w:hAnsi="宋体" w:eastAsia="宋体"/>
          <w:b w:val="0"/>
          <w:sz w:val="21"/>
        </w:rPr>
        <w:t>日期：       年       月       日</w:t>
      </w:r>
    </w:p>
    <w:p w14:paraId="7BAC0C05">
      <w:r>
        <w:br w:type="page"/>
      </w:r>
    </w:p>
    <w:p w14:paraId="7D38F1C8">
      <w:pPr>
        <w:jc w:val="center"/>
      </w:pPr>
      <w:r>
        <w:rPr>
          <w:rFonts w:ascii="黑体" w:hAnsi="黑体" w:eastAsia="黑体"/>
          <w:b/>
          <w:sz w:val="32"/>
        </w:rPr>
        <w:t>投标人服务承诺</w:t>
      </w:r>
    </w:p>
    <w:p w14:paraId="43B76361">
      <w:pPr>
        <w:spacing w:before="0" w:after="200"/>
        <w:jc w:val="left"/>
        <w:rPr>
          <w:rFonts w:hint="eastAsia" w:eastAsia="宋体"/>
          <w:lang w:val="en-US" w:eastAsia="zh-CN"/>
        </w:rPr>
      </w:pPr>
      <w:r>
        <w:rPr>
          <w:rFonts w:ascii="宋体" w:hAnsi="宋体" w:eastAsia="宋体"/>
          <w:b/>
          <w:sz w:val="21"/>
        </w:rPr>
        <w:t>致：天津市第一中心医院</w:t>
      </w:r>
    </w:p>
    <w:p w14:paraId="28227A30">
      <w:pPr>
        <w:spacing w:before="0" w:after="200"/>
        <w:ind w:firstLine="420" w:firstLineChars="200"/>
        <w:jc w:val="left"/>
      </w:pPr>
      <w:r>
        <w:rPr>
          <w:rFonts w:ascii="宋体" w:hAnsi="宋体" w:eastAsia="宋体"/>
          <w:b w:val="0"/>
          <w:sz w:val="21"/>
        </w:rPr>
        <w:t>为更好地完成科技成果转化服务采购项目，我单位郑重承诺以下服务内容：</w:t>
      </w:r>
    </w:p>
    <w:p w14:paraId="0AC0DE58">
      <w:pPr>
        <w:spacing w:before="0" w:after="200"/>
        <w:jc w:val="left"/>
      </w:pPr>
      <w:r>
        <w:rPr>
          <w:rFonts w:ascii="宋体" w:hAnsi="宋体" w:eastAsia="宋体"/>
          <w:b/>
          <w:sz w:val="21"/>
        </w:rPr>
        <w:t>一、服务内容承诺</w:t>
      </w:r>
    </w:p>
    <w:p w14:paraId="32070847">
      <w:pPr>
        <w:spacing w:before="0" w:after="200"/>
        <w:ind w:firstLine="422" w:firstLineChars="200"/>
        <w:jc w:val="left"/>
        <w:rPr>
          <w:rFonts w:hint="default" w:ascii="宋体" w:hAnsi="宋体" w:eastAsia="宋体"/>
          <w:b/>
          <w:sz w:val="21"/>
          <w:lang w:val="en-US" w:eastAsia="zh-CN"/>
        </w:rPr>
      </w:pPr>
      <w:r>
        <w:rPr>
          <w:rFonts w:hint="eastAsia"/>
          <w:b/>
          <w:sz w:val="21"/>
          <w:lang w:val="en-US" w:eastAsia="zh-CN"/>
        </w:rPr>
        <w:t>......</w:t>
      </w:r>
    </w:p>
    <w:p w14:paraId="7457C727">
      <w:pPr>
        <w:spacing w:before="0" w:after="200"/>
        <w:jc w:val="left"/>
      </w:pPr>
      <w:r>
        <w:rPr>
          <w:rFonts w:ascii="宋体" w:hAnsi="宋体" w:eastAsia="宋体"/>
          <w:b/>
          <w:sz w:val="21"/>
        </w:rPr>
        <w:t>二、服务质量承诺</w:t>
      </w:r>
    </w:p>
    <w:p w14:paraId="5C121B36">
      <w:pPr>
        <w:spacing w:before="0" w:after="200"/>
        <w:ind w:firstLine="422" w:firstLineChars="200"/>
        <w:jc w:val="left"/>
      </w:pPr>
      <w:r>
        <w:rPr>
          <w:rFonts w:hint="eastAsia"/>
          <w:b/>
          <w:sz w:val="21"/>
          <w:lang w:val="en-US" w:eastAsia="zh-CN"/>
        </w:rPr>
        <w:t>......</w:t>
      </w:r>
    </w:p>
    <w:p w14:paraId="03D48798">
      <w:pPr>
        <w:spacing w:before="0" w:after="200"/>
        <w:jc w:val="left"/>
      </w:pPr>
      <w:r>
        <w:rPr>
          <w:rFonts w:ascii="宋体" w:hAnsi="宋体" w:eastAsia="宋体"/>
          <w:b/>
          <w:sz w:val="21"/>
        </w:rPr>
        <w:t>三、服务态度承诺</w:t>
      </w:r>
    </w:p>
    <w:p w14:paraId="4602CEBF">
      <w:pPr>
        <w:spacing w:before="0" w:after="200"/>
        <w:ind w:firstLine="422" w:firstLineChars="200"/>
        <w:jc w:val="left"/>
      </w:pPr>
      <w:r>
        <w:rPr>
          <w:rFonts w:hint="eastAsia"/>
          <w:b/>
          <w:sz w:val="21"/>
          <w:lang w:val="en-US" w:eastAsia="zh-CN"/>
        </w:rPr>
        <w:t>......</w:t>
      </w:r>
    </w:p>
    <w:p w14:paraId="039FB935">
      <w:pPr>
        <w:spacing w:before="0" w:after="200"/>
        <w:jc w:val="left"/>
      </w:pPr>
      <w:r>
        <w:rPr>
          <w:rFonts w:ascii="宋体" w:hAnsi="宋体" w:eastAsia="宋体"/>
          <w:b/>
          <w:sz w:val="21"/>
        </w:rPr>
        <w:t>四、售后服务承诺</w:t>
      </w:r>
    </w:p>
    <w:p w14:paraId="305D2881">
      <w:pPr>
        <w:spacing w:before="0" w:after="200"/>
        <w:ind w:firstLine="422" w:firstLineChars="200"/>
        <w:jc w:val="left"/>
      </w:pPr>
      <w:r>
        <w:rPr>
          <w:rFonts w:hint="eastAsia"/>
          <w:b/>
          <w:sz w:val="21"/>
          <w:lang w:val="en-US" w:eastAsia="zh-CN"/>
        </w:rPr>
        <w:t>......</w:t>
      </w:r>
    </w:p>
    <w:p w14:paraId="5155016E">
      <w:pPr>
        <w:spacing w:before="0" w:after="200"/>
        <w:ind w:firstLine="420" w:firstLineChars="200"/>
        <w:jc w:val="left"/>
      </w:pPr>
      <w:r>
        <w:rPr>
          <w:rFonts w:ascii="宋体" w:hAnsi="宋体" w:eastAsia="宋体"/>
          <w:b w:val="0"/>
          <w:sz w:val="21"/>
        </w:rPr>
        <w:t>以上承诺为我单位真实意思表示，我单位将严格遵守，如有违反，愿意承担相应责任。</w:t>
      </w:r>
    </w:p>
    <w:p w14:paraId="0D0CD2E2">
      <w:pPr>
        <w:spacing w:before="0" w:after="200"/>
        <w:ind w:firstLine="2310" w:firstLineChars="1100"/>
        <w:jc w:val="left"/>
        <w:rPr>
          <w:rFonts w:ascii="宋体" w:hAnsi="宋体" w:eastAsia="宋体"/>
          <w:b w:val="0"/>
          <w:sz w:val="21"/>
        </w:rPr>
      </w:pPr>
    </w:p>
    <w:p w14:paraId="1537067A">
      <w:pPr>
        <w:spacing w:before="0" w:after="200"/>
        <w:ind w:firstLine="4620" w:firstLineChars="2200"/>
        <w:jc w:val="left"/>
      </w:pPr>
      <w:r>
        <w:rPr>
          <w:rFonts w:ascii="宋体" w:hAnsi="宋体" w:eastAsia="宋体"/>
          <w:b w:val="0"/>
          <w:sz w:val="21"/>
        </w:rPr>
        <w:t xml:space="preserve">投标人名称：                                          </w:t>
      </w:r>
    </w:p>
    <w:p w14:paraId="0391124D">
      <w:pPr>
        <w:spacing w:before="0" w:after="200"/>
        <w:ind w:firstLine="4620" w:firstLineChars="2200"/>
        <w:jc w:val="left"/>
      </w:pPr>
      <w:r>
        <w:rPr>
          <w:rFonts w:ascii="宋体" w:hAnsi="宋体" w:eastAsia="宋体"/>
          <w:b w:val="0"/>
          <w:sz w:val="21"/>
        </w:rPr>
        <w:t>日期：       年       月       日</w:t>
      </w:r>
    </w:p>
    <w:p w14:paraId="43DA253A"/>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Gothic">
    <w:panose1 w:val="020B0609070205080204"/>
    <w:charset w:val="80"/>
    <w:family w:val="auto"/>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MS Mincho">
    <w:panose1 w:val="02020609040205080304"/>
    <w:charset w:val="80"/>
    <w:family w:val="roman"/>
    <w:pitch w:val="default"/>
    <w:sig w:usb0="E00002FF" w:usb1="6AC7FDFB" w:usb2="00000012" w:usb3="00000000" w:csb0="4002009F" w:csb1="DFD70000"/>
  </w:font>
  <w:font w:name="Cambria">
    <w:panose1 w:val="02040503050406030204"/>
    <w:charset w:val="00"/>
    <w:family w:val="auto"/>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5BD31F8F"/>
    <w:multiLevelType w:val="singleLevel"/>
    <w:tmpl w:val="5BD31F8F"/>
    <w:lvl w:ilvl="0" w:tentative="0">
      <w:start w:val="2"/>
      <w:numFmt w:val="decimal"/>
      <w:suff w:val="space"/>
      <w:lvlText w:val="%1."/>
      <w:lvlJc w:val="left"/>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3BB1914"/>
    <w:rsid w:val="1D9B212A"/>
    <w:rsid w:val="1EC21A11"/>
    <w:rsid w:val="27CC6C78"/>
    <w:rsid w:val="2A3F7D4A"/>
    <w:rsid w:val="3BC4519D"/>
    <w:rsid w:val="4309548A"/>
    <w:rsid w:val="4B9A74D8"/>
    <w:rsid w:val="528F5286"/>
    <w:rsid w:val="5B5A6C79"/>
    <w:rsid w:val="660C5F83"/>
    <w:rsid w:val="6A333127"/>
    <w:rsid w:val="725E6AB2"/>
    <w:rsid w:val="79D02741"/>
    <w:rsid w:val="7DC57D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1074</Words>
  <Characters>1149</Characters>
  <Lines>0</Lines>
  <Paragraphs>0</Paragraphs>
  <TotalTime>1</TotalTime>
  <ScaleCrop>false</ScaleCrop>
  <LinksUpToDate>false</LinksUpToDate>
  <CharactersWithSpaces>1615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丁培森</cp:lastModifiedBy>
  <dcterms:modified xsi:type="dcterms:W3CDTF">2026-04-20T06:18:15Z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eyJoZGlkIjoiM2FhZDczNGE4NWNiOGY2NDBjYWMyYzlkMzE4YzBjMDYiLCJ1c2VySWQiOiIzMDMxOTUzMTUifQ==</vt:lpwstr>
  </property>
  <property fmtid="{D5CDD505-2E9C-101B-9397-08002B2CF9AE}" pid="3" name="KSOProductBuildVer">
    <vt:lpwstr>2052-12.1.0.25865</vt:lpwstr>
  </property>
  <property fmtid="{D5CDD505-2E9C-101B-9397-08002B2CF9AE}" pid="4" name="ICV">
    <vt:lpwstr>3FF1DDD25D1543C888E23DBFB0AE71B9_13</vt:lpwstr>
  </property>
</Properties>
</file>